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bf17" w14:textId="d4eb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11-11 "Об утверждении бюджета сельского округа Магжан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декабря 2024 года № 21-15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2024-2026 годы" от 29 декабря 2023 года № 11-11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Магжан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58 967,1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2 745,6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55 839,5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59 496,2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