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f0494" w14:textId="0ef04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29 декабря 2023 года № 11-12 "Об утверждении бюджета Молодогвардейского сельского округа района Магжана Жумабаева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24 октября 2024 года № 20-16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Молодогвардейского сельского округа района Магжана Жумабаева на 2024-2026 годы" от 29 декабря 2023 года № 11-12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Молодогвардейского сельского округа района Магжана Жумабаева на 2024-2026 годы согласно приложениям 1, 2 и 3 к настоящему решению соответственно,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33 937,5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4 023,3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29 914,2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34 639,5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-702,0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702,0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702,0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председателя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2024 года № 20-16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 № 11-12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Молодогвардейского сельского округа района Магжана Жумабаева на 2024 год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29 914,2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