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a7ae" w14:textId="6bea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11-16 "Об утверждении бюджета Узынкольского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2024-2026 годы" от 29 декабря 2023 года № 11-16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Узынкольского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48 127,1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5 581,5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42 545,6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48 521,2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