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3ccf5" w14:textId="cd3cc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29 декабря 2023 года № 11-13 "Об утверждении бюджета сельского округа Ноғайбай би района Магжана Жумабаева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 сентября 2024 года № 18-19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сельского округа Ноғайбай би района Магжана Жумабаева на 2024-2026 годы" от 29 декабря 2023 года № 11-13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Ноғайбай би района Магжана Жумабаева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241 628,8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9 268,4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3 375,1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228 985,3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246 044,9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-4 416,1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4 416,1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4 416,1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председателя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2024 года № 18-19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11-13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Ноғайбай би района Магжана Жумабаева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241 628,8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228 985,3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228 985,3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228 985,3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246 044,9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79 735,2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-4 416,1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