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f996" w14:textId="069f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11-10 "Об утверждении бюджета Лебяжинского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2024-2026 годы" от 29 декабря 2023 года № 11-10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Лебяжинского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190 350,7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3 093,8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187 256,9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191 374,3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-1 023,6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1 023,6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1 023,6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11-10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