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de4c" w14:textId="2a4d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11-4 "Об утверждении бюджета сельского округа Бәйтерек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2024-2026 годы" от 29 декабря 2023 года № 11-4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88 217,0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5 281,9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82 338,1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88 444,5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