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6f77" w14:textId="eeb6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11-9 "Об утверждении бюджета Конюховского сельского округа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11 июня 2024 года № 15-10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Конюховского сельского округа района Магжана Жумабаева на 2024-2026 годы" от 29 декабря 2023 года № 11-9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Конюховского сельского округа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36 807,0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6 263,0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30 262,0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37 214,4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-407,4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407,4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407,4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2024 года № 15-10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11-9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Конюховского сельского округа района Магжана Жумабаева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