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b0a0" w14:textId="629b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Алтын дән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23-3. Утратило силу решением маслихата района Магжана Жумабаева Северо-Казахстанской области от 12 мая 2025 года № 27-4</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Алтын дән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87 739,8 тысяч тенге:</w:t>
      </w:r>
    </w:p>
    <w:bookmarkEnd w:id="3"/>
    <w:bookmarkStart w:name="z9" w:id="4"/>
    <w:p>
      <w:pPr>
        <w:spacing w:after="0"/>
        <w:ind w:left="0"/>
        <w:jc w:val="both"/>
      </w:pPr>
      <w:r>
        <w:rPr>
          <w:rFonts w:ascii="Times New Roman"/>
          <w:b w:val="false"/>
          <w:i w:val="false"/>
          <w:color w:val="000000"/>
          <w:sz w:val="28"/>
        </w:rPr>
        <w:t>
      налоговые поступления – 10 057,0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150,0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77 532,8 тысяч тенге;</w:t>
      </w:r>
    </w:p>
    <w:bookmarkEnd w:id="7"/>
    <w:bookmarkStart w:name="z13" w:id="8"/>
    <w:p>
      <w:pPr>
        <w:spacing w:after="0"/>
        <w:ind w:left="0"/>
        <w:jc w:val="both"/>
      </w:pPr>
      <w:r>
        <w:rPr>
          <w:rFonts w:ascii="Times New Roman"/>
          <w:b w:val="false"/>
          <w:i w:val="false"/>
          <w:color w:val="000000"/>
          <w:sz w:val="28"/>
        </w:rPr>
        <w:t>
      2) затраты – 88 338,4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-598,6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598,6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598,6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Алтын дән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Алтын дән;</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Алтын дән;</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Алтын дән;</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Алтын дән;</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22 500,0 тысяч тенге.</w:t>
      </w:r>
    </w:p>
    <w:bookmarkEnd w:id="34"/>
    <w:bookmarkStart w:name="z40" w:id="35"/>
    <w:p>
      <w:pPr>
        <w:spacing w:after="0"/>
        <w:ind w:left="0"/>
        <w:jc w:val="both"/>
      </w:pPr>
      <w:r>
        <w:rPr>
          <w:rFonts w:ascii="Times New Roman"/>
          <w:b w:val="false"/>
          <w:i w:val="false"/>
          <w:color w:val="000000"/>
          <w:sz w:val="28"/>
        </w:rPr>
        <w:t>
      5. Учесть в бюджете сельского округа Алтын дән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сельского округа Алтын дән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bookmarkEnd w:id="39"/>
    <w:p>
      <w:pPr>
        <w:spacing w:after="0"/>
        <w:ind w:left="0"/>
        <w:jc w:val="both"/>
      </w:pPr>
      <w:r>
        <w:rPr>
          <w:rFonts w:ascii="Times New Roman"/>
          <w:b w:val="false"/>
          <w:i w:val="false"/>
          <w:color w:val="000000"/>
          <w:sz w:val="28"/>
        </w:rPr>
        <w:t>
      6-1. Учесть в бюджете сельского округа Алтын дән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23-3</w:t>
            </w:r>
          </w:p>
        </w:tc>
      </w:tr>
    </w:tbl>
    <w:bookmarkStart w:name="z52" w:id="41"/>
    <w:p>
      <w:pPr>
        <w:spacing w:after="0"/>
        <w:ind w:left="0"/>
        <w:jc w:val="left"/>
      </w:pPr>
      <w:r>
        <w:rPr>
          <w:rFonts w:ascii="Times New Roman"/>
          <w:b/>
          <w:i w:val="false"/>
          <w:color w:val="000000"/>
        </w:rPr>
        <w:t xml:space="preserve"> Бюджет сельского округа Алтын дән района Магжана Жумабаева на 2025 год</w:t>
      </w:r>
    </w:p>
    <w:bookmarkEnd w:id="41"/>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23-3</w:t>
            </w:r>
          </w:p>
        </w:tc>
      </w:tr>
    </w:tbl>
    <w:bookmarkStart w:name="z61" w:id="42"/>
    <w:p>
      <w:pPr>
        <w:spacing w:after="0"/>
        <w:ind w:left="0"/>
        <w:jc w:val="left"/>
      </w:pPr>
      <w:r>
        <w:rPr>
          <w:rFonts w:ascii="Times New Roman"/>
          <w:b/>
          <w:i w:val="false"/>
          <w:color w:val="000000"/>
        </w:rPr>
        <w:t xml:space="preserve"> Бюджет сельского округа Алтын дән района Магжана Жумабаева на 2026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23-3</w:t>
            </w:r>
          </w:p>
        </w:tc>
      </w:tr>
    </w:tbl>
    <w:bookmarkStart w:name="z70" w:id="46"/>
    <w:p>
      <w:pPr>
        <w:spacing w:after="0"/>
        <w:ind w:left="0"/>
        <w:jc w:val="left"/>
      </w:pPr>
      <w:r>
        <w:rPr>
          <w:rFonts w:ascii="Times New Roman"/>
          <w:b/>
          <w:i w:val="false"/>
          <w:color w:val="000000"/>
        </w:rPr>
        <w:t xml:space="preserve"> Бюджет сельского округа Алтын дән района Магжана Жумабаева на 2027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23-3</w:t>
            </w:r>
          </w:p>
        </w:tc>
      </w:tr>
    </w:tbl>
    <w:bookmarkStart w:name="z55" w:id="50"/>
    <w:p>
      <w:pPr>
        <w:spacing w:after="0"/>
        <w:ind w:left="0"/>
        <w:jc w:val="left"/>
      </w:pPr>
      <w:r>
        <w:rPr>
          <w:rFonts w:ascii="Times New Roman"/>
          <w:b/>
          <w:i w:val="false"/>
          <w:color w:val="000000"/>
        </w:rPr>
        <w:t xml:space="preserve"> Расходы бюджета сельского округа Алтын дән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0"/>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