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207c" w14:textId="c70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мая 2024 года № 14-22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району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декабря 2024 года № 21-4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от 24 мая 2024 года №14-22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району Магжана Жумабаева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21-4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14-22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району Магжана Жумабаева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