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b840d" w14:textId="06b8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29 декабря 2023 года № 11-2 "Об утверждении бюджета сельского округа Аққайың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 сентября 2024 года № 18-8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Аққайың района Магжана Жумабаева на 2024-2026 годы" от 29 декабря 2023 года № 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Аққайың района Магжана Жумабаева на 2024-2026 годы согласно приложениям 1, 2 и 3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204 437,5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6 378,9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196 516,6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207 311,0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-2 873,5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2 873,5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2 873,5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 председателя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2024 года № 18-8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 № 11-2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Аққайың района Магжана Жумабаева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204 437,5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196 516,6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