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cadc9" w14:textId="c7cad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района Магжана Жумабаева Северо-Казахстанской области от 27 декабря 2023 года № 9-1 "Об утверждении бюджета района Магжана Жумабаева Северо-Казахстанской области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 сентября 2024 года № 18-6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района Магжана Жумабаева Северо-Казахстанской области на 2024-2026 годы" от 27 декабря 2023 года № 9-1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района Магжана Жумабаева Северо-Казахстанской области на 2024-2026 годы согласно приложениям 1, 2 и 3 к настоящему решению соответственно,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8 134 711,8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1 556 898,0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34 318,0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160 599,0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6 382 896,8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7 845 810,9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27 453,0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44 304,0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16 851,0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261 447,9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-261 447,9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75 345,8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434 978,0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98 184,3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31) следующего содержания: 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"31) на приобретение котельной.";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 председателя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2024 года № 18-6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9-1</w:t>
            </w:r>
          </w:p>
        </w:tc>
      </w:tr>
    </w:tbl>
    <w:bookmarkStart w:name="z4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Магжана Жумабаева на 2024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8 134 711,8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1 556 898,0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289 838,0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6 382 896,8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861 391,6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861 391,6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5 521 505,2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5 521 505,2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7 845 810,9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2 044 081,6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454 849,9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412 604,8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256 877,6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136 208,6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1 587 383,4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1 494 940,6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1 267 662,4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92 442,8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91 345,4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519 628,2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390 504,5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390 504,5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65 278,5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85 221,3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85 221,3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80 916,1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518 352,9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106 407,7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75 365,9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374 759,2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374 755,2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356 755,2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570 456,7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118 168,9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118 168,9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– досуговой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118 168,9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181 943,7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181 943,7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74 656,9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домашних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124 055,6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124 055,6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124 055,6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1 710 378,5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1 710 378,5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1 710 378,5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111 008,3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1 599 370,2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137 456,4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103 193,4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103 193,4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2 022 349,0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2 022 349,0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2 022 349,0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720 984,0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1 295 800,0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261 447,9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-261 447,9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75 345,8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75 345,8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75 345,8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75 345,8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98 184,3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98 184,3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98 184,3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