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e1e0" w14:textId="5e4e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11-8 "Об утверждении бюджета Каракогинского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11 июня 2024 года № 15-9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2024-2026 годы" от 29 декабря 2023 года № 11-8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Каракогинского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95 144,2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11 997,0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82 997,2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97 160,3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-2 016,1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2 016,1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бюджете Каракогинского сельского округа на 2024 год поступление текущих трансфертов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функционирования автомобильных дорог населенных пунктов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обеспечении санитарии населенных пунктов сельского округа;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организацию водоснабжения населенных пунктов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благоустройство и озеленение населенных пунктов сельского округа.";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15-9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11-8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