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7fc6" w14:textId="06c7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29 декабря 2023 года № 11-4 "Об утверждении бюджета сельского округа Бәйтерек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2024 года № 12-7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2024-2026 годы" от 29 декабря 2023 года № 11-4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65 923,0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60 884,0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66 150,5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3)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благоустройство и озеленение населенных пунктов сельского округа.";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сельского округа Бәйтерек расходы за счет свободных остатков бюджетных средств, сложившихся по состоянию на 1 января 2024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12-7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11-4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2024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 № 12-7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11-4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Бәйтерек за счет свободных остатков бюджетных средств, сложившихся на 1 января 2024 года и возврата неиспользованных (недоиспользованных) в 2023 году целевых трансфертов из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