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0afd9" w14:textId="a50af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района Магжана Жумабаева Северо-Казахстанской области от 29 декабря 2023 года № 11-1 "Об утверждении бюджета Авангардского сельского округа района Магжана Жумабаева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Магжана Жумабаева Северо-Казахстанской области от 23 февраля 2024 года № 12-4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района Магжана Жумабаева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Магжана Жумабаева Северо-Казахстанской области "Об утверждении бюджета Авангардского сельского округа района Магжана Жумабаева на 2024-2026 годы" от 29 декабря 2023 года № 11-1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Авангардского сельского округа района Магжана Жумабаева на 2024-2026 годы согласно приложениям 1, 2 и 3 к настоящему решению соответственно, в том числе на 2024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583 002,8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2 719,0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580 283,8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583 498,2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-495,4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495,4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495,4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Учесть в бюджете Авангардского сельского округа на 2024 год поступление текущих трансфертов из районного бюджета, в том числе: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текущий ремонт и содержание уличного освещения населенных пунктов сельского округа;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обеспечение функционирования автомобильных дорог населенных пунктов сельского округа.";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6-1 следующего содержания: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"6-1. Учесть в бюджете Авангардского сельского округа расходы за счет свободных остатков бюджетных средств, сложившихся по состоянию на 1 января 2024 года согласно приложению 4.";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4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Временно исполняющий обязанности председателя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 района Магжана Жумабаева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Бакиров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февраля 2024 года № 12-4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2023 года № 11-1</w:t>
            </w:r>
          </w:p>
        </w:tc>
      </w:tr>
    </w:tbl>
    <w:bookmarkStart w:name="z45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Авангардского сельского округа района Магжана Жумабаева на 2024 год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583 002,8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580 283,8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580 283,8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580 283,8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583 498,2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393 252,0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393 252,0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393 252,0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393 252,0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162 000,2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162 000,2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162 000,2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-495,4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 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февраля 2024 года № 12-4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2023 года № 11-1</w:t>
            </w:r>
          </w:p>
        </w:tc>
      </w:tr>
    </w:tbl>
    <w:bookmarkStart w:name="z59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бюджета Авангардского сельского округа за счет свободных остатков бюджетных средств, сложившихся на 1 января 2024 года и возврата неиспользованных (недоиспользованных) в 2023 году целевых трансфертов из районного бюджета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