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cbdb8c" w14:textId="fcbdb8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рекомендуемых схем пастбищеоборота на основании геоботанического обследования пастбищ по Кызылжарскому району Северо-Казахстанской области на 2024-2028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Кызылжарского района Северо-Казахстанской области от 6 ноября 2024 года № 330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"О пастбищах" акимат Кызылжарского района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рекомендуемые схемы пастбищеоборота на основании геоботанического обследования пастбищ по Кызылжарскому району Северо-Казахстанской области на 2024-2028 годы, согласно приложениям 1, 2, 3, 4, 5, 6, 7, 8, 9, 10, 11, 12, 13, 14,15, 16, 17, 18, 19.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 постановление акимата Кызылжарского района Северо-Казахстанской области №42 от 05 февраля 2024 года "Об утверждении схемы пастбищеоборота на основании геоботанического обследования по Кызылжарскому району Северо-Казахстанской области на 2024-2025 годы".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Коммунальному государственному учреждению "Кызылжарский районный отдел земельных отношений" в установленном законодательством Республики Казахстан обеспечить: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1). направление настоящего постановления на официальное опубликование в Эталонном контрольном банке нормативных правовых актов Республики Казахстан;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2). размещение настоящего постановления на интернет-ресурсе акимата Кызылжарского района Северо-Казахстанской области после его официального опубликования.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курирующего заместителя акима Кызылжарского района.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Кызылжарского района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Садвокасов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Архангельскому сельскому округу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3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Асановскому сельскому округу</w:t>
      </w:r>
    </w:p>
    <w:bookmarkEnd w:id="15"/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7"/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8"/>
    <w:bookmarkStart w:name="z3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Березовскому сельскому округу</w:t>
      </w:r>
    </w:p>
    <w:bookmarkEnd w:id="22"/>
    <w:bookmarkStart w:name="z4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24"/>
    <w:bookmarkStart w:name="z4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25"/>
    <w:bookmarkStart w:name="z4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5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Бескольскому сельскому округу</w:t>
      </w:r>
    </w:p>
    <w:bookmarkEnd w:id="29"/>
    <w:bookmarkStart w:name="z5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31"/>
    <w:bookmarkStart w:name="z5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32"/>
    <w:bookmarkStart w:name="z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Бугровскому сельскому округу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в редакции постановления акимата Кызылжарского района Северо-Казахстанской области от 11.04.2025 </w:t>
      </w:r>
      <w:r>
        <w:rPr>
          <w:rFonts w:ascii="Times New Roman"/>
          <w:b w:val="false"/>
          <w:i w:val="false"/>
          <w:color w:val="ff0000"/>
          <w:sz w:val="28"/>
        </w:rPr>
        <w:t>№ 92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животных,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7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Вагулинскому сельскому округу</w:t>
      </w:r>
    </w:p>
    <w:bookmarkEnd w:id="36"/>
    <w:bookmarkStart w:name="z7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38"/>
    <w:bookmarkStart w:name="z8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39"/>
    <w:bookmarkStart w:name="z8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9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Виноградовскому сельскому округу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в редакции постановления акимата Кызылжарского района Северо-Казахстанской области от 11.04.2025 </w:t>
      </w:r>
      <w:r>
        <w:rPr>
          <w:rFonts w:ascii="Times New Roman"/>
          <w:b w:val="false"/>
          <w:i w:val="false"/>
          <w:color w:val="ff0000"/>
          <w:sz w:val="28"/>
        </w:rPr>
        <w:t>№ 92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животных,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0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Куйбышевскому сельскому округу</w:t>
      </w:r>
    </w:p>
    <w:bookmarkEnd w:id="44"/>
    <w:bookmarkStart w:name="z10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46"/>
    <w:bookmarkStart w:name="z10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47"/>
    <w:bookmarkStart w:name="z10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1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Кызылжарскому сельскому округу</w:t>
      </w:r>
    </w:p>
    <w:bookmarkEnd w:id="51"/>
    <w:bookmarkStart w:name="z11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53"/>
    <w:bookmarkStart w:name="z11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54"/>
    <w:bookmarkStart w:name="z11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2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Лесному сельскому округу</w:t>
      </w:r>
    </w:p>
    <w:bookmarkEnd w:id="58"/>
    <w:bookmarkStart w:name="z12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60"/>
    <w:bookmarkStart w:name="z12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61"/>
    <w:bookmarkStart w:name="z13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3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Налобинскому сельскому округу</w:t>
      </w:r>
    </w:p>
    <w:bookmarkEnd w:id="65"/>
    <w:bookmarkStart w:name="z13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67"/>
    <w:bookmarkStart w:name="z14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68"/>
    <w:bookmarkStart w:name="z14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5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Новоникольскому сельскому округу</w:t>
      </w:r>
    </w:p>
    <w:bookmarkEnd w:id="72"/>
    <w:bookmarkStart w:name="z15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74"/>
    <w:bookmarkStart w:name="z15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75"/>
    <w:bookmarkStart w:name="z15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6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Петерфельдскому сельскому округу</w:t>
      </w:r>
    </w:p>
    <w:bookmarkEnd w:id="79"/>
    <w:bookmarkStart w:name="z16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81"/>
    <w:bookmarkStart w:name="z16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82"/>
    <w:bookmarkStart w:name="z16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7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Прибрежному сельскому округу</w:t>
      </w:r>
    </w:p>
    <w:bookmarkEnd w:id="86"/>
    <w:bookmarkStart w:name="z17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88"/>
    <w:bookmarkStart w:name="z17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89"/>
    <w:bookmarkStart w:name="z17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8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Рассветскому сельскому округу</w:t>
      </w:r>
    </w:p>
    <w:bookmarkEnd w:id="93"/>
    <w:bookmarkStart w:name="z18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95"/>
    <w:bookmarkStart w:name="z18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96"/>
    <w:bookmarkStart w:name="z19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98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Рощинскому сельскому округу</w:t>
      </w:r>
    </w:p>
    <w:bookmarkEnd w:id="100"/>
    <w:bookmarkStart w:name="z19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02"/>
    <w:bookmarkStart w:name="z20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03"/>
    <w:bookmarkStart w:name="z20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210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Светлопольскому сельскому округу</w:t>
      </w:r>
    </w:p>
    <w:bookmarkEnd w:id="107"/>
    <w:bookmarkStart w:name="z21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09"/>
    <w:bookmarkStart w:name="z21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10"/>
    <w:bookmarkStart w:name="z21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222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Соколовскому сельскому округу</w:t>
      </w:r>
    </w:p>
    <w:bookmarkEnd w:id="114"/>
    <w:bookmarkStart w:name="z22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16"/>
    <w:bookmarkStart w:name="z22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17"/>
    <w:bookmarkStart w:name="z22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234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Якорьскому сельскому округу</w:t>
      </w:r>
    </w:p>
    <w:bookmarkEnd w:id="121"/>
    <w:bookmarkStart w:name="z23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23"/>
    <w:bookmarkStart w:name="z23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24"/>
    <w:bookmarkStart w:name="z23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