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bdb8c" w14:textId="fcbdb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рекомендуемых схем пастбищеоборота на основании геоботанического обследования пастбищ по Кызылжарскому району Северо-Казахстанской области на 2024-2028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6 ноября 2024 года № 330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"О пастбищах" акимат Кызылжарского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рекомендуемые схемы пастбищеоборота на основании геоботанического обследования пастбищ по Кызылжарскому району Северо-Казахстанской области на 2024-2028 годы, согласно приложениям 1, 2, 3, 4, 5, 6, 7, 8, 9, 10, 11, 12, 13, 14,15, 16, 17, 18, 19.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постановление акимата Кызылжарского района Северо-Казахстанской области №42 от 05 февраля 2024 года "Об утверждении схемы пастбищеоборота на основании геоботанического обследования по Кызылжарскому району Северо-Казахстанской области на 2024-2025 годы".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"Кызылжарский районный отдел земельных отношений" в установленном законодательством Республики Казахстан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1). направление настоящего постановления на официальное опубликование в Эталонном контрольном банке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2). размещение настоящего постановления на интернет-ресурсе акимата Кызылжарского района Северо-Казахстанской области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Кызылжарского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Кызылжарского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Садвокасов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№330 от "06" ноября 2024 года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Архангельскому сельскому округу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518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1,2,3,4 – Номер пастбищеоборота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6350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Маршруты выпаса сельскохозяйственных животным, доступ пастбищепользователей к водоисточникам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6477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Естественные или искусственные водоемы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5715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естественные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№330 от "06" ноября 2024 года</w:t>
            </w:r>
          </w:p>
        </w:tc>
      </w:tr>
    </w:tbl>
    <w:bookmarkStart w:name="z3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Асановскому сельскому округу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692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2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1,2,3,4 – Номер пастбищеоборота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6350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Маршруты выпаса сельскохозяйственных животным, доступ пастбищепользователей к водоисточникам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6477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Естественные или искусственные водоемы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5715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естественные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№330 от "06" ноября 2024 года</w:t>
            </w:r>
          </w:p>
        </w:tc>
      </w:tr>
    </w:tbl>
    <w:bookmarkStart w:name="z4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Березовскому сельскому округу</w:t>
      </w:r>
    </w:p>
    <w:bookmarkEnd w:id="22"/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692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2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</w:p>
    <w:bookmarkEnd w:id="24"/>
    <w:bookmarkStart w:name="z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1,2,3,4 – Номер пастбищеоборота</w:t>
      </w:r>
    </w:p>
    <w:bookmarkEnd w:id="25"/>
    <w:bookmarkStart w:name="z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6350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Маршруты выпаса сельскохозяйственных животным, доступ пастбищепользователей к водоисточникам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6477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Естественные или искусственные водоемы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5715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естественные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№330 от "06" ноября 2024 года</w:t>
            </w:r>
          </w:p>
        </w:tc>
      </w:tr>
    </w:tbl>
    <w:bookmarkStart w:name="z5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Бескольскому сельскому округу</w:t>
      </w:r>
    </w:p>
    <w:bookmarkEnd w:id="29"/>
    <w:bookmarkStart w:name="z5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609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</w:p>
    <w:bookmarkEnd w:id="31"/>
    <w:bookmarkStart w:name="z5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1,2,3,4 – Номер пастбищеоборота</w:t>
      </w:r>
    </w:p>
    <w:bookmarkEnd w:id="32"/>
    <w:bookmarkStart w:name="z5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6350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Маршруты выпаса сельскохозяйственных животным, доступ пастбищепользователей к водоисточникам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6477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Естественные или искусственные водоемы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5715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естественные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№330 от "06" ноября 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Бугровскому сельскому округу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постановления акимата Кызылжарского района Северо-Казахстанской области от 11.04.2025 </w:t>
      </w:r>
      <w:r>
        <w:rPr>
          <w:rFonts w:ascii="Times New Roman"/>
          <w:b w:val="false"/>
          <w:i w:val="false"/>
          <w:color w:val="ff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35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1,2,3,4 – Номер пастбищеоборота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77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Маршруты выпаса сельскохозяйственных животных, доступ пастбищепользователей к водоисточникам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9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Естественные или искусственные водоемы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42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естественные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№330 от "06" ноября 2024 года</w:t>
            </w:r>
          </w:p>
        </w:tc>
      </w:tr>
    </w:tbl>
    <w:bookmarkStart w:name="z7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Вагулинскому сельскому округу</w:t>
      </w:r>
    </w:p>
    <w:bookmarkEnd w:id="36"/>
    <w:bookmarkStart w:name="z7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732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2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</w:p>
    <w:bookmarkEnd w:id="38"/>
    <w:bookmarkStart w:name="z8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1,2,3,4 – Номер пастбищеоборота</w:t>
      </w:r>
    </w:p>
    <w:bookmarkEnd w:id="39"/>
    <w:bookmarkStart w:name="z8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6350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Маршруты выпаса сельскохозяйственных животным, доступ пастбищепользователей к водоисточникам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6477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Естественные или искусственные водоемы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5715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естественные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№330 от "06" ноября 2024 года</w:t>
            </w:r>
          </w:p>
        </w:tc>
      </w:tr>
    </w:tbl>
    <w:bookmarkStart w:name="z9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Виноградовскому сельскому округу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постановления акимата Кызылжарского района Северо-Казахстанской области от 11.04.2025 </w:t>
      </w:r>
      <w:r>
        <w:rPr>
          <w:rFonts w:ascii="Times New Roman"/>
          <w:b w:val="false"/>
          <w:i w:val="false"/>
          <w:color w:val="ff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1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1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1,2,3,4 – Номер пастбищеоборота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77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Маршруты выпаса сельскохозяйственных животных, доступ пастбищепользователей к водоисточникам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9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Естественные или искусственные водоемы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42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естественные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№330 от "06" ноября 2024 года</w:t>
            </w:r>
          </w:p>
        </w:tc>
      </w:tr>
    </w:tbl>
    <w:bookmarkStart w:name="z10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Куйбышевскому сельскому округу</w:t>
      </w:r>
    </w:p>
    <w:bookmarkEnd w:id="44"/>
    <w:bookmarkStart w:name="z10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476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</w:p>
    <w:bookmarkEnd w:id="46"/>
    <w:bookmarkStart w:name="z10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1,2,3,4 – Номер пастбищеоборота</w:t>
      </w:r>
    </w:p>
    <w:bookmarkEnd w:id="47"/>
    <w:bookmarkStart w:name="z10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6350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Маршруты выпаса сельскохозяйственных животным, доступ пастбищепользователей к водоисточникам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6477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Естественные или искусственные водоемы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5715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естественные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№330 от "06" ноября 2024 года</w:t>
            </w:r>
          </w:p>
        </w:tc>
      </w:tr>
    </w:tbl>
    <w:bookmarkStart w:name="z11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Кызылжарскому сельскому округу</w:t>
      </w:r>
    </w:p>
    <w:bookmarkEnd w:id="51"/>
    <w:bookmarkStart w:name="z11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810500" cy="586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</w:p>
    <w:bookmarkEnd w:id="53"/>
    <w:bookmarkStart w:name="z11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1,2,3,4 – Номер пастбищеоборота</w:t>
      </w:r>
    </w:p>
    <w:bookmarkEnd w:id="54"/>
    <w:bookmarkStart w:name="z11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6350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Маршруты выпаса сельскохозяйственных животным, доступ пастбищепользователей к водоисточникам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6477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Естественные или искусственные водоемы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5715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естественные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№330 от "06" ноября 2024 года</w:t>
            </w:r>
          </w:p>
        </w:tc>
      </w:tr>
    </w:tbl>
    <w:bookmarkStart w:name="z12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Лесному сельскому округу</w:t>
      </w:r>
    </w:p>
    <w:bookmarkEnd w:id="58"/>
    <w:bookmarkStart w:name="z12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810500" cy="584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4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</w:p>
    <w:bookmarkEnd w:id="60"/>
    <w:bookmarkStart w:name="z12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1,2,3,4 – Номер пастбищеоборота</w:t>
      </w:r>
    </w:p>
    <w:bookmarkEnd w:id="61"/>
    <w:bookmarkStart w:name="z13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6350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Маршруты выпаса сельскохозяйственных животным, доступ пастбищепользователей к водоисточникам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6477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Естественные или искусственные водоемы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5715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естественные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№330 от "06" ноября 2024 года</w:t>
            </w:r>
          </w:p>
        </w:tc>
      </w:tr>
    </w:tbl>
    <w:bookmarkStart w:name="z138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Налобинскому сельскому округу</w:t>
      </w:r>
    </w:p>
    <w:bookmarkEnd w:id="65"/>
    <w:bookmarkStart w:name="z13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7810500" cy="567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</w:p>
    <w:bookmarkEnd w:id="67"/>
    <w:bookmarkStart w:name="z14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1,2,3,4 – Номер пастбищеоборота</w:t>
      </w:r>
    </w:p>
    <w:bookmarkEnd w:id="68"/>
    <w:bookmarkStart w:name="z14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6350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Маршруты выпаса сельскохозяйственных животным, доступ пастбищепользователей к водоисточникам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6477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Естественные или искусственные водоемы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5715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естественные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№330 от "06" ноября 2024 года</w:t>
            </w:r>
          </w:p>
        </w:tc>
      </w:tr>
    </w:tbl>
    <w:bookmarkStart w:name="z150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Новоникольскому сельскому округу</w:t>
      </w:r>
    </w:p>
    <w:bookmarkEnd w:id="72"/>
    <w:bookmarkStart w:name="z15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78105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</w:p>
    <w:bookmarkEnd w:id="74"/>
    <w:bookmarkStart w:name="z15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1,2,3,4 – Номер пастбищеоборота</w:t>
      </w:r>
    </w:p>
    <w:bookmarkEnd w:id="75"/>
    <w:bookmarkStart w:name="z15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6350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Маршруты выпаса сельскохозяйственных животным, доступ пастбищепользователей к водоисточникам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6477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Естественные или искусственные водоемы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5715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естественные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№330 от "06" ноября 2024 года</w:t>
            </w:r>
          </w:p>
        </w:tc>
      </w:tr>
    </w:tbl>
    <w:bookmarkStart w:name="z162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Петерфельдскому сельскому округу</w:t>
      </w:r>
    </w:p>
    <w:bookmarkEnd w:id="79"/>
    <w:bookmarkStart w:name="z16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7810500" cy="518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</w:p>
    <w:bookmarkEnd w:id="81"/>
    <w:bookmarkStart w:name="z16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1,2,3,4 – Номер пастбищеоборота</w:t>
      </w:r>
    </w:p>
    <w:bookmarkEnd w:id="82"/>
    <w:bookmarkStart w:name="z16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6350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Маршруты выпаса сельскохозяйственных животным, доступ пастбищепользователей к водоисточникам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6477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Естественные или искусственные водоемы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5715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естественные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№330 от "06" ноября 2024 года</w:t>
            </w:r>
          </w:p>
        </w:tc>
      </w:tr>
    </w:tbl>
    <w:bookmarkStart w:name="z174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Прибрежному сельскому округу</w:t>
      </w:r>
    </w:p>
    <w:bookmarkEnd w:id="86"/>
    <w:bookmarkStart w:name="z17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7"/>
    <w:p>
      <w:pPr>
        <w:spacing w:after="0"/>
        <w:ind w:left="0"/>
        <w:jc w:val="both"/>
      </w:pPr>
      <w:r>
        <w:drawing>
          <wp:inline distT="0" distB="0" distL="0" distR="0">
            <wp:extent cx="7810500" cy="568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8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</w:p>
    <w:bookmarkEnd w:id="88"/>
    <w:bookmarkStart w:name="z17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1,2,3,4 – Номер пастбищеоборота</w:t>
      </w:r>
    </w:p>
    <w:bookmarkEnd w:id="89"/>
    <w:bookmarkStart w:name="z17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0"/>
    <w:p>
      <w:pPr>
        <w:spacing w:after="0"/>
        <w:ind w:left="0"/>
        <w:jc w:val="both"/>
      </w:pPr>
      <w:r>
        <w:drawing>
          <wp:inline distT="0" distB="0" distL="0" distR="0">
            <wp:extent cx="6350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Маршруты выпаса сельскохозяйственных животным, доступ пастбищепользователей к водоисточникам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6477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Естественные или искусственные водоемы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2"/>
    <w:p>
      <w:pPr>
        <w:spacing w:after="0"/>
        <w:ind w:left="0"/>
        <w:jc w:val="both"/>
      </w:pPr>
      <w:r>
        <w:drawing>
          <wp:inline distT="0" distB="0" distL="0" distR="0">
            <wp:extent cx="5715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естественные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№330 от "06" ноября 2024 года</w:t>
            </w:r>
          </w:p>
        </w:tc>
      </w:tr>
    </w:tbl>
    <w:bookmarkStart w:name="z186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Рассветскому сельскому округу</w:t>
      </w:r>
    </w:p>
    <w:bookmarkEnd w:id="93"/>
    <w:bookmarkStart w:name="z18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4"/>
    <w:p>
      <w:pPr>
        <w:spacing w:after="0"/>
        <w:ind w:left="0"/>
        <w:jc w:val="both"/>
      </w:pPr>
      <w:r>
        <w:drawing>
          <wp:inline distT="0" distB="0" distL="0" distR="0">
            <wp:extent cx="7810500" cy="598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8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</w:p>
    <w:bookmarkEnd w:id="95"/>
    <w:bookmarkStart w:name="z18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1,2,3,4 – Номер пастбищеоборота</w:t>
      </w:r>
    </w:p>
    <w:bookmarkEnd w:id="96"/>
    <w:bookmarkStart w:name="z19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7"/>
    <w:p>
      <w:pPr>
        <w:spacing w:after="0"/>
        <w:ind w:left="0"/>
        <w:jc w:val="both"/>
      </w:pPr>
      <w:r>
        <w:drawing>
          <wp:inline distT="0" distB="0" distL="0" distR="0">
            <wp:extent cx="6350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Маршруты выпаса сельскохозяйственных животным, доступ пастбищепользователей к водоисточникам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8"/>
    <w:p>
      <w:pPr>
        <w:spacing w:after="0"/>
        <w:ind w:left="0"/>
        <w:jc w:val="both"/>
      </w:pPr>
      <w:r>
        <w:drawing>
          <wp:inline distT="0" distB="0" distL="0" distR="0">
            <wp:extent cx="6477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Естественные или искусственные водоемы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"/>
    <w:p>
      <w:pPr>
        <w:spacing w:after="0"/>
        <w:ind w:left="0"/>
        <w:jc w:val="both"/>
      </w:pPr>
      <w:r>
        <w:drawing>
          <wp:inline distT="0" distB="0" distL="0" distR="0">
            <wp:extent cx="5715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естественные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№330 от "06" ноября 2024 года</w:t>
            </w:r>
          </w:p>
        </w:tc>
      </w:tr>
    </w:tbl>
    <w:bookmarkStart w:name="z198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Рощинскому сельскому округу</w:t>
      </w:r>
    </w:p>
    <w:bookmarkEnd w:id="100"/>
    <w:bookmarkStart w:name="z19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1"/>
    <w:p>
      <w:pPr>
        <w:spacing w:after="0"/>
        <w:ind w:left="0"/>
        <w:jc w:val="both"/>
      </w:pPr>
      <w:r>
        <w:drawing>
          <wp:inline distT="0" distB="0" distL="0" distR="0">
            <wp:extent cx="7810500" cy="692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2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</w:p>
    <w:bookmarkEnd w:id="102"/>
    <w:bookmarkStart w:name="z20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1,2,3,4 – Номер пастбищеоборота</w:t>
      </w:r>
    </w:p>
    <w:bookmarkEnd w:id="103"/>
    <w:bookmarkStart w:name="z20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4"/>
    <w:p>
      <w:pPr>
        <w:spacing w:after="0"/>
        <w:ind w:left="0"/>
        <w:jc w:val="both"/>
      </w:pPr>
      <w:r>
        <w:drawing>
          <wp:inline distT="0" distB="0" distL="0" distR="0">
            <wp:extent cx="6350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Маршруты выпаса сельскохозяйственных животным, доступ пастбищепользователей к водоисточникам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5"/>
    <w:p>
      <w:pPr>
        <w:spacing w:after="0"/>
        <w:ind w:left="0"/>
        <w:jc w:val="both"/>
      </w:pPr>
      <w:r>
        <w:drawing>
          <wp:inline distT="0" distB="0" distL="0" distR="0">
            <wp:extent cx="6477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Естественные или искусственные водоемы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6"/>
    <w:p>
      <w:pPr>
        <w:spacing w:after="0"/>
        <w:ind w:left="0"/>
        <w:jc w:val="both"/>
      </w:pPr>
      <w:r>
        <w:drawing>
          <wp:inline distT="0" distB="0" distL="0" distR="0">
            <wp:extent cx="5715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естественные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№330 от "06" ноября 2024 года</w:t>
            </w:r>
          </w:p>
        </w:tc>
      </w:tr>
    </w:tbl>
    <w:bookmarkStart w:name="z210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Светлопольскому сельскому округу</w:t>
      </w:r>
    </w:p>
    <w:bookmarkEnd w:id="107"/>
    <w:bookmarkStart w:name="z2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8"/>
    <w:p>
      <w:pPr>
        <w:spacing w:after="0"/>
        <w:ind w:left="0"/>
        <w:jc w:val="both"/>
      </w:pPr>
      <w:r>
        <w:drawing>
          <wp:inline distT="0" distB="0" distL="0" distR="0">
            <wp:extent cx="7810500" cy="579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</w:p>
    <w:bookmarkEnd w:id="109"/>
    <w:bookmarkStart w:name="z21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1,2,3,4 – Номер пастбищеоборота</w:t>
      </w:r>
    </w:p>
    <w:bookmarkEnd w:id="110"/>
    <w:bookmarkStart w:name="z21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1"/>
    <w:p>
      <w:pPr>
        <w:spacing w:after="0"/>
        <w:ind w:left="0"/>
        <w:jc w:val="both"/>
      </w:pPr>
      <w:r>
        <w:drawing>
          <wp:inline distT="0" distB="0" distL="0" distR="0">
            <wp:extent cx="6350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Маршруты выпаса сельскохозяйственных животным, доступ пастбищепользователей к водоисточникам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2"/>
    <w:p>
      <w:pPr>
        <w:spacing w:after="0"/>
        <w:ind w:left="0"/>
        <w:jc w:val="both"/>
      </w:pPr>
      <w:r>
        <w:drawing>
          <wp:inline distT="0" distB="0" distL="0" distR="0">
            <wp:extent cx="6477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Естественные или искусственные водоемы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3"/>
    <w:p>
      <w:pPr>
        <w:spacing w:after="0"/>
        <w:ind w:left="0"/>
        <w:jc w:val="both"/>
      </w:pPr>
      <w:r>
        <w:drawing>
          <wp:inline distT="0" distB="0" distL="0" distR="0">
            <wp:extent cx="5715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естественные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№330 от "06" ноября 2024 года</w:t>
            </w:r>
          </w:p>
        </w:tc>
      </w:tr>
    </w:tbl>
    <w:bookmarkStart w:name="z222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Соколовскому сельскому округу</w:t>
      </w:r>
    </w:p>
    <w:bookmarkEnd w:id="114"/>
    <w:bookmarkStart w:name="z2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5"/>
    <w:p>
      <w:pPr>
        <w:spacing w:after="0"/>
        <w:ind w:left="0"/>
        <w:jc w:val="both"/>
      </w:pPr>
      <w:r>
        <w:drawing>
          <wp:inline distT="0" distB="0" distL="0" distR="0">
            <wp:extent cx="7810500" cy="619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9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</w:p>
    <w:bookmarkEnd w:id="116"/>
    <w:bookmarkStart w:name="z2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1,2,3,4 – Номер пастбищеоборота</w:t>
      </w:r>
    </w:p>
    <w:bookmarkEnd w:id="117"/>
    <w:bookmarkStart w:name="z2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8"/>
    <w:p>
      <w:pPr>
        <w:spacing w:after="0"/>
        <w:ind w:left="0"/>
        <w:jc w:val="both"/>
      </w:pPr>
      <w:r>
        <w:drawing>
          <wp:inline distT="0" distB="0" distL="0" distR="0">
            <wp:extent cx="6350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Маршруты выпаса сельскохозяйственных животным, доступ пастбищепользователей к водоисточникам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9"/>
    <w:p>
      <w:pPr>
        <w:spacing w:after="0"/>
        <w:ind w:left="0"/>
        <w:jc w:val="both"/>
      </w:pPr>
      <w:r>
        <w:drawing>
          <wp:inline distT="0" distB="0" distL="0" distR="0">
            <wp:extent cx="6477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Естественные или искусственные водоемы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0"/>
    <w:p>
      <w:pPr>
        <w:spacing w:after="0"/>
        <w:ind w:left="0"/>
        <w:jc w:val="both"/>
      </w:pPr>
      <w:r>
        <w:drawing>
          <wp:inline distT="0" distB="0" distL="0" distR="0">
            <wp:extent cx="5715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естественные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№330 от "06" ноября 2024 года</w:t>
            </w:r>
          </w:p>
        </w:tc>
      </w:tr>
    </w:tbl>
    <w:bookmarkStart w:name="z234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Якорьскому сельскому округу</w:t>
      </w:r>
    </w:p>
    <w:bookmarkEnd w:id="121"/>
    <w:bookmarkStart w:name="z2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2"/>
    <w:p>
      <w:pPr>
        <w:spacing w:after="0"/>
        <w:ind w:left="0"/>
        <w:jc w:val="both"/>
      </w:pPr>
      <w:r>
        <w:drawing>
          <wp:inline distT="0" distB="0" distL="0" distR="0">
            <wp:extent cx="7810500" cy="605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5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</w:p>
    <w:bookmarkEnd w:id="123"/>
    <w:bookmarkStart w:name="z2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1,2,3,4 – Номер пастбищеоборота</w:t>
      </w:r>
    </w:p>
    <w:bookmarkEnd w:id="124"/>
    <w:bookmarkStart w:name="z2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5"/>
    <w:p>
      <w:pPr>
        <w:spacing w:after="0"/>
        <w:ind w:left="0"/>
        <w:jc w:val="both"/>
      </w:pPr>
      <w:r>
        <w:drawing>
          <wp:inline distT="0" distB="0" distL="0" distR="0">
            <wp:extent cx="6350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Маршруты выпаса сельскохозяйственных животным, доступ пастбищепользователей к водоисточникам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6"/>
    <w:p>
      <w:pPr>
        <w:spacing w:after="0"/>
        <w:ind w:left="0"/>
        <w:jc w:val="both"/>
      </w:pPr>
      <w:r>
        <w:drawing>
          <wp:inline distT="0" distB="0" distL="0" distR="0">
            <wp:extent cx="6477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Естественные или искусственные водоемы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7"/>
    <w:p>
      <w:pPr>
        <w:spacing w:after="0"/>
        <w:ind w:left="0"/>
        <w:jc w:val="both"/>
      </w:pPr>
      <w:r>
        <w:drawing>
          <wp:inline distT="0" distB="0" distL="0" distR="0">
            <wp:extent cx="5715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естественные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