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0d869b" w14:textId="50d86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бюджета Березовского сельского округа Кызылжарского района на 2025-2027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27 декабря 2024 года № 19/8. Утратило силу решением маслихата Кызылжарского района Северо-Казахстанской области от 19 мая 2025 года № 23/27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Сноска. Вводится в действие с 01.01.2025 в соответствии с пунктом 8 настоящего решения.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9-1,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бюджет Березовского сельского округа Кызылжарского района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99 800 тысяч тенге: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11 945 тысяч тенге;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87 855 тысяч тенге; 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затраты – 99 800 тысяч тенге; 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End w:id="18"/>
    <w:bookmarkStart w:name="z2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</w:t>
      </w:r>
    </w:p>
    <w:bookmarkEnd w:id="19"/>
    <w:bookmarkStart w:name="z24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доходы Березовского сельского округа на 2025 год формируются в соответствии с Бюджетным кодексом Республики Казахстан за счет следующих налоговых поступлений:</w:t>
      </w:r>
    </w:p>
    <w:bookmarkEnd w:id="20"/>
    <w:bookmarkStart w:name="z25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индивидуального подоходного налога по доходам, подлежащим обложению самостоятельно физическими лицами, у которых на территории села расположено заявленное при постановке на регистрационный учет в органе государственных доходов:</w:t>
      </w:r>
    </w:p>
    <w:bookmarkEnd w:id="21"/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нахождения – для индивидуального предпринимателя, частного нотариуса, частного судебного исполнителя, адвоката, профессионального медиатора;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место жительства – для остальных физических лиц;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налога на имущество физических лиц по объектам обложения данным налогом, находящимся на территории сельского округа;</w:t>
      </w:r>
    </w:p>
    <w:bookmarkEnd w:id="24"/>
    <w:bookmarkStart w:name="z2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земельного налога на земли населенных пунктов с физических и юридических лиц по земельным участкам, находящимся на территории села;</w:t>
      </w:r>
    </w:p>
    <w:bookmarkEnd w:id="25"/>
    <w:bookmarkStart w:name="z3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налога на транспортные средства:</w:t>
      </w:r>
    </w:p>
    <w:bookmarkEnd w:id="26"/>
    <w:bookmarkStart w:name="z3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физических лиц, место жительства которых находится на территории села;</w:t>
      </w:r>
    </w:p>
    <w:bookmarkEnd w:id="27"/>
    <w:bookmarkStart w:name="z3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юридических лиц, место нахождения которых, указываемое в их учредительных документах, располагается на территории села;</w:t>
      </w:r>
    </w:p>
    <w:bookmarkEnd w:id="28"/>
    <w:bookmarkStart w:name="z3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плата за размещение наружной (визуальной) рекламы на: </w:t>
      </w:r>
    </w:p>
    <w:bookmarkEnd w:id="29"/>
    <w:bookmarkStart w:name="z3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открытом пространстве за пределами помещений в селе.</w:t>
      </w:r>
    </w:p>
    <w:bookmarkEnd w:id="30"/>
    <w:bookmarkStart w:name="z3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Установить, что доходы Березовского сельского округа формируются за счет следующих неналоговых поступлений:</w:t>
      </w:r>
    </w:p>
    <w:bookmarkEnd w:id="31"/>
    <w:bookmarkStart w:name="z3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штрафы, налагаемые акимами сельских округов за административные правонарушения; </w:t>
      </w:r>
    </w:p>
    <w:bookmarkEnd w:id="32"/>
    <w:bookmarkStart w:name="z3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добровольные сборы физических и юридических лиц;</w:t>
      </w:r>
    </w:p>
    <w:bookmarkEnd w:id="33"/>
    <w:bookmarkStart w:name="z3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доходы от коммунальной собственности сельского округа (коммунальной собственности местного самоуправления): </w:t>
      </w:r>
    </w:p>
    <w:bookmarkEnd w:id="34"/>
    <w:bookmarkStart w:name="z39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от аренды имущества коммунальной собственности сельского округа (коммунальной собственности местного самоуправления);</w:t>
      </w:r>
    </w:p>
    <w:bookmarkEnd w:id="35"/>
    <w:bookmarkStart w:name="z40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другие неналоговые поступления в бюджет сельского округа.</w:t>
      </w:r>
    </w:p>
    <w:bookmarkEnd w:id="36"/>
    <w:bookmarkStart w:name="z41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Установить, что поступлениями в бюджет сельского округа от продажи основного капитала являются деньги от продажи государственного имущества, закрепленного за государственными учреждениями, финансируемыми из бюджета сельского округа.</w:t>
      </w:r>
    </w:p>
    <w:bookmarkEnd w:id="37"/>
    <w:bookmarkStart w:name="z42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Предусмотреть на 2025 год объемы субвенций, передаваемых из районного бюджета бюджету округа в общей сумме 47 003 тысяч тенге. </w:t>
      </w:r>
    </w:p>
    <w:bookmarkEnd w:id="38"/>
    <w:bookmarkStart w:name="z43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Предусмотреть в бюджете Березовского сельского округа на 2025 год целевые трансферты из республиканского бюджета.</w:t>
      </w:r>
    </w:p>
    <w:bookmarkEnd w:id="39"/>
    <w:bookmarkStart w:name="z44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республиканского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2025-2027 годы".</w:t>
      </w:r>
    </w:p>
    <w:bookmarkEnd w:id="40"/>
    <w:bookmarkStart w:name="z45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Предусмотреть в бюджете Березовского сельского округа на 2025 год целевые трансферты из районного бюджета.</w:t>
      </w:r>
    </w:p>
    <w:bookmarkEnd w:id="41"/>
    <w:bookmarkStart w:name="z46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целевых трансфертов из районного бюджета определяется решением акима Березовского сельского округа "О реализации решения Кызылжарского районного маслихата Северо-Казахстанской области "Об утверждении бюджета Березовского сельского округа Кызылжарского района на 2025-2027 годы".</w:t>
      </w:r>
    </w:p>
    <w:bookmarkEnd w:id="42"/>
    <w:bookmarkStart w:name="z47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вводится в действие с 1 января 2025 года.</w:t>
      </w:r>
    </w:p>
    <w:bookmarkEnd w:id="4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Кызылжарского районного маслихата 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Елеусизов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19/8</w:t>
            </w:r>
          </w:p>
        </w:tc>
      </w:tr>
    </w:tbl>
    <w:bookmarkStart w:name="z53" w:id="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2025 год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11 945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6 161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5 784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5 181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87 855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99 800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80 225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19/8</w:t>
            </w:r>
          </w:p>
        </w:tc>
      </w:tr>
    </w:tbl>
    <w:bookmarkStart w:name="z58" w:id="4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2026 год</w:t>
      </w:r>
    </w:p>
    <w:bookmarkEnd w:id="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12 662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6 531 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6 131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66 319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Представительные, исполнительные и другие органы, выполняющие общие функции государственного управления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39 670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Коммунальное хозяйство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Благоустройство населенных пунктов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 в области культуры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Кызылжарского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декабря 2024 года № 19/8</w:t>
            </w:r>
          </w:p>
        </w:tc>
      </w:tr>
    </w:tbl>
    <w:bookmarkStart w:name="z63" w:id="4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Березовского сельского округа Кызылжарского района на 2027 год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534"/>
        <w:gridCol w:w="534"/>
        <w:gridCol w:w="534"/>
        <w:gridCol w:w="534"/>
        <w:gridCol w:w="534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  <w:gridCol w:w="535"/>
      </w:tblGrid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13 485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6 956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6 529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5 849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54 398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40 053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