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606b5" w14:textId="58606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установления и условий выплаты стимулирующей надбавки к должностному окладу работников организаций Кайранкольского сельского округа Жамбылского района Северо-Казахстанской области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Кайранкольского сельского округа Жамбылского района Северо-Казахстанской области от 26 декабря 2024 года № 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3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аким Кайранкольского сельского округа Жамбылского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установления и условий выплаты стимулирующей надбавки к должностному окладу работников организаций Кайранкольского сельского округа Жамбылского района Северо-Казахстанской области финансируемых из местного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главного специалиста-бухгалтера Кайранкольского сельского округа Жамбылского района Северо-Казахстанской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Шалхабанов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 25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установления и условия выплаты стимулирующей надбавки к должностному окладу работников организаций Кайранкольского сельского округа Жамбылского района Северо-Казахстанской области финансируемых из местного бюджета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установления и условия выплаты стимулирующей надбавки к должностному окладу работников организаций Кайранкольского сельского округа Жамбылского района Северо-Казахстанской области финансируемых из местного бюджета (далее – стимулирующие надбавки) разработан на основании подпункта 3) пункта 5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и определяет порядок установления и условия выплаты стимулирующей надбавки к должностному окладу работников организаций Кайранкольского сельского округа Жамбылского района Северо-Казахстанской области финансируемых из местного бюджета (далее – организация).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стимулирующей надбавки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Кайранкольского сельского округа Жамбылского района Северо-Казахстанской области после обсуждения с собранием местного сообщества Порядка установления и условий выплаты стимулирующей надбавки к должностному окладу работников организаций Кайранкольского сельского округа Жамбылского района Северо-Казахстанской области финансируемых из местного бюджета, на основании установленного размера стимулирующей надбавки, в соответствии с постановлением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формирует дополнительную потребность бюджетных средств и представляет ее коммунальному государственному учреждению "Отдел экономики и финансов акимата Жамбылского района Северо-Казахстанской области" для рассмотрения.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"Отдел экономики и финансов акимата Жамбылского района Северо-Казахстанской области", в соответствии с требованиями Бюджетного законодательства Республики Казахстан, выносит на рассмотрение районной бюджетной комиссии дополнительную потребность на выплату стимулирующей надбавки к должностному окладу работников организаций Кайранкольского сельского округа Жамбылского района Северо-Казахстанской области.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выделении бюджетных средств, на выплату стимулирующей надбавки к должностному окладу работников организаций Кайранкольского сельского округа Жамбылского района Северо-Казахстанской области, финансируемых из местного бюджета, акимом сельского округа принимается решение о выплате стимулирующей надбавки.</w:t>
      </w:r>
    </w:p>
    <w:bookmarkEnd w:id="11"/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выплаты стимулирующей надбавки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Стимулирующая надбавка является выплатой, устанавливаемая с целью мотивирования труда работников.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Стимулирующая надбавка является дополнительной выплатой к уже имеющимся видам материальной помощи и стимулирующих выплат, предусмотренных Трудовым кодексом Республики Казахстан.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Выплата стимулирующей надбавки к должностному окладу работников не является основанием для прекращения выплат других видов стимулирования труда работников (премии, доплаты, надбавки за совмещение должностей, за расширение зоны покрытия, сверхурочные и другие).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изменения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будет пересмотрен Порядок установления и условия выплаты стимулирующей надбавки.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Основаниями для установления стимулирующей надбавки к должностному окладу работников являются нормы, указанные в трудовом договоре: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исполнительской и трудовой дисциплины;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неотложной и заранее непредвиденной работы, от срочного выполнения которой зависит в дальнейшем нормальная (бесперебойная) работа организации.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Стимулирующая надбавка к должностному окладу работников не устанавливается: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неснятого дисциплинарного взыскания;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проработавшим в организации менее одного месяца;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период прохождения испытательного срока;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временного исполнения функций соответствующей категории должности;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период отпуска без сохранения заработной платы;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период учебного отпуска;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период отпуска в связи с беременностью и рождением ребенка (детей), усыновлением (удочерением) новорожденного ребенка (детей);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период отпуска без сохранения заработной платы по уходу за ребенком до достижения им возраста трех лет;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период привлечения работника к материальной ответственности;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период временной нетрудоспособности работника;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решением акима Кайранкольского сельского округа Жамбылского района Северо-Казахстанской области от 07.02.2025 </w:t>
      </w:r>
      <w:r>
        <w:rPr>
          <w:rFonts w:ascii="Times New Roman"/>
          <w:b w:val="false"/>
          <w:i w:val="false"/>
          <w:color w:val="000000"/>
          <w:sz w:val="28"/>
        </w:rPr>
        <w:t>№ 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Источником финансирования выплаты стимулирующей надбавки к должностному окладу работников организаций Кайранкольского сельского округа Жамбылского района Северо-Казахстанской области является местный бюджет.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Стимулирующая надбавка устанавливается к должностному окладу работников организаций Кайранкольского сельского округа Жамбылского района Северо-Казахстанской области по решению маслихата Жамбылского района Северо-Казахстанской области.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