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29ce" w14:textId="4b82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Пресноредутского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25/11. Утратило силу решением маслихата Жамбылского района Северо-Казахстанской области от 12 мая 2025 года № 30/12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Пресноредутского сельского округа Жамбылского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199 243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10 833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188 115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199 243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поступлений в бюджет сельского округа.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26 309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Пресноредутского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областного бюджета,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улиц села Пресноредуть Жамбылского района Северо-Казахстанской области;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бывшего торгового центра с переоборудованием в культурно-досуговый центр в селе Пресноредуть Жамбылского района Северо-Казахстанской области.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Пресноредутского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25/11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Жамбылского района Северо-Казахстанской области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25/11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Жамбылского района Северо-Казахстанской области на 2026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25/11</w:t>
            </w:r>
          </w:p>
        </w:tc>
      </w:tr>
    </w:tbl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Жамбылского района Северо-Казахстанской области на 2027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