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4c5e" w14:textId="8ef4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Озерного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25/9. Утратило силу решением маслихата Жамбылского района Северо-Казахстанской области от 12 мая 2025 года № 30/10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Озерного сельского округа Жамбылского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30 108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Озерного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служебного автотранспорта;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села Бауманское Жамбылского района Северо-Казахстанской области.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Озерного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25/9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25/9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25/9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