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2a24" w14:textId="9452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Кладбинского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25/6. Утратило силу решением маслихата Жамбылского района Северо-Казахстанской области от 12 мая 2025 года № 30/7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Кладбинского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66 949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9 830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56 849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66 949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поступлений в бюджет сельского округа.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45 342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Кладбинского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районного бюджета,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обустройство скотомогильника в селе Кладбинка Жамбылского района Северо-Казахстанской области.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Кладбинского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25/6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2025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25/6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2026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25/6</w:t>
            </w:r>
          </w:p>
        </w:tc>
      </w:tr>
    </w:tbl>
    <w:bookmarkStart w:name="z8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Кладбинского сельского округа Жамбылского района Северо-Казахстанской области на 2027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