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f872" w14:textId="290f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Казанского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25/4. Утратило силу решением маслихата Жамбылского района Северо-Казахстанской области от 12 мая 2025 года № 30/5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Казанского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62 843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5 824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62 843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55 711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Казанского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здания сельского клуба села Казанка Жамбылского района Северо-Казахстанской области.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Казанского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25/4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25/4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25/4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Казанского сельского округа Жамбылского района Северо-Казахстанской области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