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7a89" w14:textId="6017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 и захоронение твердых бытовых отходов по Жамбылскому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16 апреля 2024 года № 17/2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Жамбылского района Северо-Казахстанской области от 25.12.2024 </w:t>
      </w:r>
      <w:r>
        <w:rPr>
          <w:rFonts w:ascii="Times New Roman"/>
          <w:b w:val="false"/>
          <w:i w:val="false"/>
          <w:color w:val="ff0000"/>
          <w:sz w:val="28"/>
        </w:rPr>
        <w:t>№ 24/10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Жамбылскому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Жамбылскому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2024 года № 17/2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Жамбылскому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на улице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Мастерские,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2024 года № 17/2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 и захоронение твердых бытовых отходов по Жамбылскому району Северо-Казахстанской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Жамбылского района Северо-Казахстанской области от 25.12.2024 </w:t>
      </w:r>
      <w:r>
        <w:rPr>
          <w:rFonts w:ascii="Times New Roman"/>
          <w:b w:val="false"/>
          <w:i w:val="false"/>
          <w:color w:val="ff0000"/>
          <w:sz w:val="28"/>
        </w:rPr>
        <w:t>№ 24/10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