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f8a0" w14:textId="4cdf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Петровского сельского округа Есильского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декабря 2024 года № 23/371. Утратило силу решением маслихата Есильского района Северо-Казахстанской области от 8 мая 2025 года № 27/425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Петровского сельского округа Есильского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- 51 213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- 8 038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- 43 045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- 51 469,6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- 256,6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- 256,6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Предусмотреть в расходах бюджета Петровского сельского округа за счет свободных остатков бюджетных средств, сложившихся на начало финансового года возврат неиспользованных целевых трансфертов, выделенных в 2024 финансовом году из районного бюджета в сумме 0,8 тысяч тенге,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Предусмотреть в бюджете Петровского сельского округа расходы за счет свободных остатков бюджетных средств, сложившихся по состоянию на 1 января 2025 года согласно приложению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000000"/>
          <w:sz w:val="28"/>
        </w:rPr>
        <w:t>№ 24/389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Петровского сельского округа на 2025 год формируются в соответствии со статьей 52-1 Бюджетного кодекса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2025 год объемы бюджетных субвенций, из районного бюджета бюджету Петровского сельского округа в сумме 19 804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2025 год объемы целевых текущих трансфертов, выделенных из республиканского бюджета бюджету Петровского сельского округа Есильского района Северо-Казахстанской области,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целевых текущих трансфертов, выделенных из районного бюджета бюджету Петровского сельского округа Есильского района Северо-Казахстанской области, в том числе: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обеспечении санитарии в населенных пунктах;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детской игровой площадки в селе Петровка.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Петровского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Петровского сельского округа Есильского района Северо-Казахстанской области на 2025-2027 годы".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2025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2026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</w:t>
            </w:r>
          </w:p>
        </w:tc>
      </w:tr>
    </w:tbl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Есильского района Северо-Казахстанской области на 2027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продаж от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23/371</w:t>
            </w:r>
          </w:p>
        </w:tc>
      </w:tr>
    </w:tbl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04.03.2025 </w:t>
      </w:r>
      <w:r>
        <w:rPr>
          <w:rFonts w:ascii="Times New Roman"/>
          <w:b w:val="false"/>
          <w:i w:val="false"/>
          <w:color w:val="ff0000"/>
          <w:sz w:val="28"/>
        </w:rPr>
        <w:t>№ 24/389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