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5adc" w14:textId="4335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Корнеевского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23/369. Утратило силу решением маслихата Есильского района Северо-Казахстанской области от 8 мая 2025 года № 27/423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Корнеевского сельского округа Есильского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- 128 546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- 21 470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- 2 420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- 104 440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- 135 570,6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- 7 024,6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- 7 024,6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- 7 024,6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Корнеевского сельского округа возврат целевых текущих трансфертов, выделенных из районного бюджета в сумме 0,4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Корнеевского сельского округа расходы за счет свободных остатков бюджетных средств, сложившихся на начало финансового года в сумме 7 024,6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Корнеевского сельского округа на 2025 год формируются в соответствии со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субвенций, из районного бюджета бюджету Корнеевского сельского округа в сумме 25 202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Корнеевского сельского округа Есильского района Северо-Казахстанской области на 2025 год поступление целевых трансфертов из республиканского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Корнеевского сельского округа Есильского района Северо-Казахстанской области "О реализации решения маслихата Есильского района "Об утверждении бюджета Корнеевского сельского округа Есильского района Северо-Казахстанской области на 2025-2027 годы.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Корнеевского сельского округа Есильского района Северо-Казахстанской области на 2025 год поступление целевых трансфертов из областного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Корнеевка Корнеевского сельского округа.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Корнеевского сельского округа Есильского района Северо-Казахстанской области "О реализации решения маслихата Есильского района "Об утверждении бюджета Корнеевского сельского округа Есильского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Корнеевского сельского округа Есильского района Северо-Казахстанской области на 2025 год поступление целевых трансфертов из районного бюджета,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текущее содержание Корнеевского дома культуры;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в населенных пунктах;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 дорог;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Корнеевского сельского округа Есильского района Северо-Казахстанской области "О реализации решения маслихата Есильского района "Об утверждении бюджета Корнеевского сельского округа Есильского района Северо-Казахстанской области на 2025-2027 годы".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23/369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2025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23/369</w:t>
            </w: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23/369</w:t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