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f3897" w14:textId="e5f38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Северо-Казахстанской области от 27 декабря 2023 года № 11/175 "Об утверждении бюджета Николаевского сельского округа Есильского района Северо-Казахстанской области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24 декабря 2024 года № 23/350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110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Николаевского сельского округа Есильского района Северо-Казахстанской области на 2024-2026 годы" от 27 декабря 2023 года № 11/175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Николаевского сельского округа Есильского района Северо-Казахстанской области на 2024-2026 годы согласно приложениям 1, 2, 3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- 67 752,9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- 6 844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- 3 535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- 57 373,9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- 69 700,2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- 1 947,3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- 1 947,3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- 1 947,3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приложением 5,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Есильского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11/175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Николаевского сельского округа Есильского района Северо-Казахстанской области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неиспользование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центра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- 1 947,3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1 947,3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11/175</w:t>
            </w:r>
          </w:p>
        </w:tc>
      </w:tr>
    </w:tbl>
    <w:bookmarkStart w:name="z5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сокращении доходов и расходов бюджета Николаевского сельского округа Есильского района Северо-Казахстанской области на 2024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