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4d867" w14:textId="304d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Есильского района Северо-Казахстанской области от 26 декабря 2023 года № 11/159 "Об утверждении бюджета Есильского района Северо-Казахстанской области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15 августа 2024 года № 19/283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Есильского района Северо-Казахстанской области на 2024-2026 годы" от 26 декабря 2023 года № 11/159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Есильского района Северо-Казахстанской области на 2024-2026 годы, согласно приложениям 1, 2, 3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- 5 657 542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- 1 256 869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- 35 003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- 17 218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- 4 348 452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- 5 806 541,2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- 52 138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- 108 959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- 56 821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- 201 137,2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- 201 137,2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- 108 959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- 56 821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- 148 999,2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Установить, что доходы районного бюджета на 2024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корпоративного подоходного налога, в размере 50 % от поступивших налоговых поступлений с юридических лиц, за исключением поступлений от субъектов крупного предпринимательства и организаций нефтяного сектора;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 по нормативам распределения доходов, установленным областным маслихатом;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юридических лиц, и индивидуальных предпринимателей;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акцизов на бензин (за исключением авиационного) и дизельное топливо;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кроме консульского сбора и государственных пошлин, зачисляемых в республиканский бюджет.";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28)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на средний ремонт автомобильной дороги районного значения KTES-106 "Подъезд к селу Бескудук".";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Предусмотреть в районном бюджете на 2024 год расходы на компенсацию потерь вышестоящего бюджета в связи с изменением законодательства в сумме 1 042 218 тысяч тенге.";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11/159</w:t>
            </w:r>
          </w:p>
        </w:tc>
      </w:tr>
    </w:tbl>
    <w:bookmarkStart w:name="z5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Северо-Казахстанской области на 2024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1 259 371,6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345 762,9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345 762,9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707 688,5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707 688,5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за счет государственного бюджета, а также содержащимися и финансируемыми из бюджета (сметы расходов)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за счет государственного бюджета, а также содержащимися и финансируемыми из бюджета (сметы расходов) Банка Республики Казахстан, за исключением поступлений от организаций нефтяного сектора 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5 806 541,2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2 091 955,9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1 555 161,2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1 347 071,3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473 148,8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473 148,8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1 200 125,3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541 233,7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344 659,2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1 291 189,3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1 291 189,3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- 201 137,2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148 999,2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