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d836" w14:textId="e5fd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2023 года № 11/178 "Об утверждении бюджета Спасовского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марта 2024 года № 14/214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2024-2026 годы" от 27 декабря 2023 года № 11/178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Спасовского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- 39 448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- 2 125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- 37 323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- 40 190,5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- 742,5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- 742,5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- 742,5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Спасовского сельского округа на 2024 год расходы за счет свободных остатков бюджетных средств, сложившихся на начало финансового года возврат неиспользованных трансфертов выделенных в 2023 году финансовым году из районного бюджета в сумме 1,1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Спасовского сельского округа расходы за счет свободных остатков бюджетных средств, сложившихся на начало финансового года, согласно приложению 4";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Спасовского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административного здания.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2024-2026 годы.";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2024 года, возврат неиспользованных (недоиспользованных) целевых трансфертов.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