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6172" w14:textId="27d6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18 декабря 2024 года № 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условия установления стимулирующих надбавок к должностным окладам работников организаций, финансируемых из местного бюджета Есильского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Есильского района Северо-Казахстанской области" в установленном законодательном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местного бюджета Есильского района Северо-Казахстанской области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должностным окладам работников организаций, финансируемых из местного бюджета Есильского района Северо-Казахстанской области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местного бюджета (далее – организация).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на основании установленного размера стимулирующих надбавок формируется потребность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дополнительных бюджетных средствах и направляется бюджетная заявка коммунальному государственному учреждению "Отдел экономики и финансов акимата Есильского района Северо-Казахстанской области".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экономики и финансов акимата Есильского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по стимулирующим надбавкам.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выделении бюджетных средств на стимулирующие надбавки, руководителем организации принимается решение о выплате работникам стимулирующих надбавок.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организаций, финансируемых из местного бюджета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персонала, выплата стимулирующих надбавок к должностным окладам работников, осуществляется ежемесячно в течение календарного года.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стимулирующие надбавки будут пересмотрены.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установления стимулирующих надбавок работнику является нормы, указанные в трудовом договоре: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должностным окладам не устанавливается работникам: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 стимулирующих надбавок к должностному окладу работников бюджетных организаций является местный бюджет Есильского района Северо-Казахстанской области.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к должностным окладам работников организаций, финансируемых из местного бюджета, устанавливаются по решению маслихата Есильского района Северо-Казахстанской области по категориям, к должностным окладам работников организаций, финансируемых из местного бюджета, указанным в приложениях 1, 2, 3, 4 к настоящему порядку и условию установления стимулирующих надбавок к должностным окладам работников организаций, финансируемых из местного бюджета.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Казахстан.".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Стимулирующие надбавки к должностным окладам работников коммунального государственного учреждения "Централизованная библиотечная система" коммунального государственного учреждения "Отдела культуры и развития языков акимата Есильского района Северо – Казахстанской области"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 отдела внутренней политики акимата Есильского района Северо – Казахстанской области"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государственного коммунального казенного предприятия "Есильский районный Дом культуры" коммунального государственного учреждения "Отдела культуры и развития языков акимата Есильского района Северо – Казахстанской области", коммунального государственного учреждения "Ясновский сельский Дом культуры коммунального государственного учреждения "Аппарат акима Ясновского сельского округа акимата Есильского района Северо-Казахстанской области", коммунального государственного учреждения "Корнеевский сельский Дом культуры коммунального государственного учреждения "Аппарат акима Корнеевского сельского округа акимата Есильского района Северо-Казахстанской области", коммунального государственного учреждения "Покровский сельский Дом культуры коммунального государственного учреждения "Аппарат акима Покровского сельского округа акимата Есильского района Северо-Казахстанской области", коммунального государственного учреждения "Николаевский культурно-досуговый центр" коммунального государственного учреждения "Аппарат акима Николаевского сельского округа акимата Есильского района Северо-Казахстанской области"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финансируемых из местного бюджета относящихся к рабочим (квалификационный разряд)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акима акимата Есильского района Северо-Казахстанской области";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маслихата Есильского района Северо-Казахстанской области";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занятости и социальных программ акимата Есильского района Северо-Казахстанской области";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экономики и финансов акимата Есильского района Северо-Казахстанской области";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внутренней политики акимата Есильского района Северо-Казахстанской области";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культуры и развития языков акимата Есильского района Северо-Казахстанской области";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предпринимательства акимата Есильского района Северо-Казахстанской области";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области";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физической культуры и спорта акимата Есильского района Северо-Казахстанской области";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"Отдел сельского хозяйства и ветеринарии акимата Есильского района Северо-Казахстанской области";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"Отдел земельных отношений акимата Есильского района Северо-Казахстанской области";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"Аппарат акима Алматинского сельского округа акимата Есильского района Северо-Казахстанской области";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"Аппарат акима Амангельдинского сельского округа акимата Есильского района Северо-Казахстанской области";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"Аппарат акима Булакского сельского округа акимата Есильского района Северо-Казахстанской области";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"Аппарат акима Бескудукского сельского округа акимата Есильского района Северо-Казахстанской области";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"Аппарат акима Волошинского сельского округа акимата Есильского района Северо-Казахстанской области";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"Аппарат акима Заречного сельского округа акимата Есильского района Северо-Казахстанской области";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"Аппарат акима Заградовского сельского округа акимата Есильского района Северо-Казахстанской области";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"Аппарат акима Ильинского сельского округа акимата Есильского района Северо-Казахстанской области";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"Аппарат акима Корнеевского сельского округа акимата Есильского района Северо-Казахстанской области";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"Аппарат акима Николаевского сельского округа акимата Есильского района Северо-Казахстанской области";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"Аппарат акима Покровского сельского округа акимата Есильского района Северо-Казахстанской области";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"Аппарат акима Петровского сельского округа акимата Есильского района Северо-Казахстанской области";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"Аппарат акима Тарангульского сельского округа акимата Есильского района Северо-Казахстанской области";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"Аппарат акима Спасовского сельского округа акимата Есильского района Северо-Казахстанской области";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"Аппарат акима Ясновского сельского округа акимата Есильского района Северо-Казахстанской области";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"Аппарат акима Явленского сельского округа акимата Есильского района Северо-Казахстанской области".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