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021b8b" w14:textId="e021b8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рекомендуемых схем пастбищеоборота на основании геоботанического обследования пастбищ по Есильскому району Северо-Казахстанской области на 2024-2028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Есильского района Северо-Казахстанской области от 20 ноября 2024 года № 302. Утратило силу постановлением акимата Есильского района Северо-Казахстанской области от 13 мая 2025 года № 98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Есильского района Северо-Казахстанской области от 13.05.2025 </w:t>
      </w:r>
      <w:r>
        <w:rPr>
          <w:rFonts w:ascii="Times New Roman"/>
          <w:b w:val="false"/>
          <w:i w:val="false"/>
          <w:color w:val="ff0000"/>
          <w:sz w:val="28"/>
        </w:rPr>
        <w:t>№ 98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10)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31 Закона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подпунктом 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9 Закона Республики Казахстан "О пастбищах", акимат района ПОСТАНОВЛЯЕТ: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рекомендуемые схемы пастбищеоборота на основании геоботанического обследования пастбищ по Есильскому району Северо-Казахстанской области на 2024 -2028 годы, согласно приложениям 1, 2, 3, 4, 5, 6, 7, 7-1, 8, 8-1, 9, 9-1, 10, 11, 11-1, 12, 13, 14, 15, 16 к настоящему постановлению.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Коммунальному государственному учреждению "Отдел земельных отношений акимата Есильского района Северо-Казахстанской области" обеспечить: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течении пяти рабочих дней со дня подписания настоящего постановления направление его копии в электроном виде на казахском и русском языках в филиал республиканского государственного предприятия на праве хозяйственного ведения "Институт законодательства и правовой информации Республики Казахстан" Министерства юстиции Республики Казахстан по Северо-Казахстанской области для официального опубликования и включения в Эталонный контрольный банк нормативных правовых актов Республики Казахстан;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постановления на интернет-ресурсе акимата Есильского района Северо-Казахстанской области после его официального опубликования.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Есильского района Северо-Казахстанской области от 21 декабря 2023 года № 256 "Об утверждении схем пастбищеоборота на основании геоботанического обследования пастбищ по Есильскому району Северо-Казахстанской области на 2024-2025 годы".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постановления возложить на курирующего заместителя акима района.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Настоящее постановление вводится в действие со дня его официального опубликования.</w:t>
      </w:r>
    </w:p>
    <w:bookmarkEnd w:id="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Аким Есильского района Северо-Казахстанской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Мухамедьяров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ноября 2024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302 </w:t>
            </w:r>
          </w:p>
        </w:tc>
      </w:tr>
    </w:tbl>
    <w:bookmarkStart w:name="z19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Алматинскому сельскому округу</w:t>
      </w:r>
    </w:p>
    <w:bookmarkEnd w:id="8"/>
    <w:bookmarkStart w:name="z2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1088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8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ноября 2024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bookmarkStart w:name="z27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Амангельдинскому сельскому округу</w:t>
      </w:r>
    </w:p>
    <w:bookmarkEnd w:id="10"/>
    <w:bookmarkStart w:name="z2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1089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9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ноября 2024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bookmarkStart w:name="z35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Бескудукскому сельскому округу</w:t>
      </w:r>
    </w:p>
    <w:bookmarkEnd w:id="12"/>
    <w:bookmarkStart w:name="z36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1078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ноября 2024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bookmarkStart w:name="z43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Булакскому сельскому округу</w:t>
      </w:r>
    </w:p>
    <w:bookmarkEnd w:id="14"/>
    <w:bookmarkStart w:name="z4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1107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ноября 2024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bookmarkStart w:name="z51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Волошинскому сельскому округу</w:t>
      </w:r>
    </w:p>
    <w:bookmarkEnd w:id="16"/>
    <w:bookmarkStart w:name="z5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1125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25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ноября 2024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bookmarkStart w:name="z59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Заградовскому сельскому округу</w:t>
      </w:r>
    </w:p>
    <w:bookmarkEnd w:id="18"/>
    <w:bookmarkStart w:name="z6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791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ноября 2024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bookmarkStart w:name="z67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Заречному сельскому округу</w:t>
      </w:r>
    </w:p>
    <w:bookmarkEnd w:id="20"/>
    <w:bookmarkStart w:name="z6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1082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7-1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ноября 2024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bookmarkStart w:name="z75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Заречному сельскому округу</w:t>
      </w:r>
    </w:p>
    <w:bookmarkEnd w:id="22"/>
    <w:bookmarkStart w:name="z76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1107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ноября 2024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bookmarkStart w:name="z83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Ильинскому сельскому округу</w:t>
      </w:r>
    </w:p>
    <w:bookmarkEnd w:id="24"/>
    <w:bookmarkStart w:name="z8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1028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8-1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ноября 2024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bookmarkStart w:name="z91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Ильинскому сельскому округу</w:t>
      </w:r>
    </w:p>
    <w:bookmarkEnd w:id="26"/>
    <w:bookmarkStart w:name="z9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1070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ноября 2024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bookmarkStart w:name="z99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Корнеевскому сельскому округу</w:t>
      </w:r>
    </w:p>
    <w:bookmarkEnd w:id="28"/>
    <w:bookmarkStart w:name="z10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1040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9-1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ноября 2024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bookmarkStart w:name="z107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Корнеевскому сельскому округу</w:t>
      </w:r>
    </w:p>
    <w:bookmarkEnd w:id="30"/>
    <w:bookmarkStart w:name="z10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1033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ноября 2024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bookmarkStart w:name="z115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Николаевскому сельскому округу</w:t>
      </w:r>
    </w:p>
    <w:bookmarkEnd w:id="32"/>
    <w:bookmarkStart w:name="z116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1023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3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ноября 2024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bookmarkStart w:name="z123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Петровскому сельскому округу</w:t>
      </w:r>
    </w:p>
    <w:bookmarkEnd w:id="34"/>
    <w:bookmarkStart w:name="z12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1107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11-1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ноября 2024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bookmarkStart w:name="z131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Петровскому сельскому округу</w:t>
      </w:r>
    </w:p>
    <w:bookmarkEnd w:id="36"/>
    <w:bookmarkStart w:name="z132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1107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ноября 2024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bookmarkStart w:name="z139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Покровскому сельскому округу</w:t>
      </w:r>
    </w:p>
    <w:bookmarkEnd w:id="38"/>
    <w:bookmarkStart w:name="z14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1096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6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ноября 2024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bookmarkStart w:name="z147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Спасовскому сельскому округу</w:t>
      </w:r>
    </w:p>
    <w:bookmarkEnd w:id="40"/>
    <w:bookmarkStart w:name="z14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1107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ноября 2024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bookmarkStart w:name="z155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Тарангульскому сельскому округу</w:t>
      </w:r>
    </w:p>
    <w:bookmarkEnd w:id="42"/>
    <w:bookmarkStart w:name="z156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1023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3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ноября 2024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bookmarkStart w:name="z163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Явленскому сельскому округу</w:t>
      </w:r>
    </w:p>
    <w:bookmarkEnd w:id="44"/>
    <w:bookmarkStart w:name="z16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1155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5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ноября 2024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302</w:t>
            </w:r>
          </w:p>
        </w:tc>
      </w:tr>
    </w:tbl>
    <w:bookmarkStart w:name="z171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Ясновскому сельскому округу</w:t>
      </w:r>
    </w:p>
    <w:bookmarkEnd w:id="46"/>
    <w:bookmarkStart w:name="z172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1111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1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header.xml" Type="http://schemas.openxmlformats.org/officeDocument/2006/relationships/header" Id="rId2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