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4b7a4" w14:textId="7a4b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Червонного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25-14. Утратило силу решением маслихата района имени Габита Мусрепова Северо-Казахстанской области от 8 мая 2025 года № 29-14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Червонного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41 134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24 412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2 596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14 126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41 134 тысячи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Червонного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Червонного сельского округа, составляет 7 326 тысяч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25-14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Червонного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25-14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Червонного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25-14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Червонного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