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a86b" w14:textId="d9da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Тахтабродского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25-13. Утратило силу решением маслихата района имени Габита Мусрепова Северо-Казахстанской области от 8 мая 2025 года № 29-13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Тахтабродского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3 898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28 327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42 247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Тахтабродского сельского округа на 2025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Тахтабродского сельского округа, составляет 22 438 тысяч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25-13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Тахтабродского сельского округа района имени Габита Мусрепова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25-13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Тахтабродского сельского округа района имени Габита Мусрепова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25-13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Тахтабродского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