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582f57" w14:textId="6582f5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рекомендуемых схем пастбищеоборотов на основании геоботанического обследования пастбищ по району имени Габита Мусрепова Северо-Казахстанской области на 2024-2028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района имени Габита Мусрепова Северо-Казахстанской области от 12 декабря 2024 года № 318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"О пастбищах", акимат района имени Габита Мусрепова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рекомендуемые схемы пастбищеоборотов на основании геоботанического обследования пастбищ по району имени Габита Мусрепова Северо-Казахстанской области на 2024-2028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1, 2, 3, 4, 5, 6, 7, 8, 9, 10, 11, 12, 13, 14, 15, 16,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"Отдел земельных отношений акимата района имени Габита Мусрепова Северо-Казахстанской области"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течение пяти рабочих дней со дня подписания настоящего постановления направление его копии в электронном виде на государственном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района имени Габита Мусрепова Северо-Казахстанской области после его официального опубликования.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района имени Габита Мусрепова Северо-Казахстанской области.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 имени Габита Мусрепова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Анбаев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Рекомендуемая схема пастбищеоборотов на основании геоботанического обследования по Червонному сельскому округу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2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Новоишимскому сельскому округу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3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Новосельскому сельскому округу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16"/>
    <w:bookmarkStart w:name="z4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5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Нежинскому сельскому округу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5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22"/>
    <w:bookmarkStart w:name="z5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6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Бирликскому сельскому округу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6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28"/>
    <w:bookmarkStart w:name="z6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7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Шукыркольскому сельскому округу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7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34"/>
    <w:bookmarkStart w:name="z7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8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Ломоносовскому сельскому округу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8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40"/>
    <w:bookmarkStart w:name="z8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9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Рекомендуемая схема пастбищеоборотов на основании геоботанического обследования по Возвышенскому сельскому округу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0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Рузаевскому сельскому округу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10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47"/>
    <w:bookmarkStart w:name="z10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1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Кокалажарскому сельскому округу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11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53"/>
    <w:bookmarkStart w:name="z11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2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Андреевскому сельскому округу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12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59"/>
    <w:bookmarkStart w:name="z13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3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Дружбинскому сельскому округу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13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65"/>
    <w:bookmarkStart w:name="z14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49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Шоптыкольскому сельскому округу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15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71"/>
    <w:bookmarkStart w:name="z15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6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Чистопольскому сельскому округу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16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77"/>
    <w:bookmarkStart w:name="z16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71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Салкынкольскому сельскому округу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17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83"/>
    <w:bookmarkStart w:name="z17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8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Тахтабродскому сельскому округу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18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89"/>
    <w:bookmarkStart w:name="z18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декабря 2024 года № 318</w:t>
            </w:r>
          </w:p>
        </w:tc>
      </w:tr>
    </w:tbl>
    <w:bookmarkStart w:name="z19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по Кырымбетскому сельскому округу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 в редакции постановления акимата района имени Габита Мусрепова Северо-Казахстанской области от 26.06.2025 </w:t>
      </w:r>
      <w:r>
        <w:rPr>
          <w:rFonts w:ascii="Times New Roman"/>
          <w:b w:val="false"/>
          <w:i w:val="false"/>
          <w:color w:val="ff0000"/>
          <w:sz w:val="28"/>
        </w:rPr>
        <w:t>№ 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bookmarkStart w:name="z19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1-2-3-4 - Номер пастбищеоборота</w:t>
      </w:r>
    </w:p>
    <w:bookmarkEnd w:id="95"/>
    <w:bookmarkStart w:name="z19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112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Маршруты выпаса сельскохозяйственных животных, доступ пастбещепользователей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6985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Естественные 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493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Реки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