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cf3d" w14:textId="f58c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Нежинского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25-8. Утратило силу решением маслихата района имени Габита Мусрепова Северо-Казахстанской области от 8 мая 2025 года № 29-8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Нежинского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3 629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34 719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59 998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Нежинского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Нежинского сельского округа, составляет 15 355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Нежинского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Нежинского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Нежинского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