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d5e6" w14:textId="88fd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Кырымбетского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25-6. Утратило силу решением маслихата района имени Габита Мусрепова Северо-Казахстанской области от 8 мая 2025 года № 29-6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Кырымбетского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3 718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29 477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Кырымбетского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Кырымбетского сельского округа, составляет 20 901 тысяча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Кырымбетского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Кырымбетского сельского округа района имени Габита Мусрепова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Кырымбетского сельского округа района имени Габита Мусрепова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