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ce00" w14:textId="e64c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Дружбинского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27 декабря 2024 года № 25-4. Утратило силу решением маслихата района имени Габита Мусрепова Северо-Казахстанской области от 8 мая 2025 года № 29-4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6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Дружбинского сельского округа района имени Габита Мусрепова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42 898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15 919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24 484 тысячи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42 898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Дружбинского сельского округа на 2025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52-1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плата за пользование земельными участками.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 сельского округа (коммунальной собственности местного самоуправления);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Объем бюджетной субвенции, передаваемой из районного бюджета в бюджет Дружбинского сельского округа, составляет 13 571 тысяча тенге.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декабря 2024 года № 25-4</w:t>
            </w:r>
          </w:p>
        </w:tc>
      </w:tr>
    </w:tbl>
    <w:bookmarkStart w:name="z48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Дружбинского сельского округа района имени Габита Мусрепова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25-4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Дружбинского сельского округа района имени Габита Мусрепова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25-4</w:t>
            </w:r>
          </w:p>
        </w:tc>
      </w:tr>
    </w:tbl>
    <w:bookmarkStart w:name="z6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Дружбинского сельского округа района имени Габита Мусрепова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