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af574" w14:textId="32af5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имени Габита Мусрепова Северо-Казахстанской области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имени Габита Мусрепова Северо-Казахстанской области от 26 декабря 2024 года № 24-4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района имени Габита Мусрепова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району имени Габита Мусрепова Северо-Казахстанской области на 2025-2029 годы,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района имени Габита Мусрепова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Баумаганбетов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2024 года № 24-4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имени Габита Мусрепова Северо-Казахстанской области на 2025-2029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району имени Габита Мусрепова Северо-Казахстанской области на 2025-2029 годы (далее - План) разработан в соответствии с подпунктом 4-1) статьи 6, статьи 13 Закона Республики Казахстан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пастбищ", Приказом Министра сельского хозяйства Республики Казахстан от 29 апреля 2020 года № 145 "Об утверждении Типовых правил выпаса сельскохозяйственных животных", Приказом Министра сельского хозяйства Республики Казахстан от 29 июля 2024 года № 263 "Об утверждении Типового плана по управлению пастбищами и их использованию"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 отгонных, сезонных, аридных и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представлены в землепользование пастбищепользователям;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(карта) с обозначением пастбищ, подлежащих к резервированию в целях удовлетворения нужд населения по выпасу сельскохозяйственных животных личного подворья;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пастбищах;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 на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имени Габита Мусрепова имеются 17 сельских округов, районный центр село Новоишимское и 63 сельских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имени Габита Мусрепова 1 108 678 га, из них пастбищные земли – 249 090 га.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959 014 га;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92 974 га;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 и иного не сельскохозяйственного назначения – 5 396 га;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18 986 га;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3 928 га;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28 370 га.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часто выражается, прежде всего, большими колебаниями годовых и суточных температур. Неблагоприятной особенностью климата данного района является наличие весенних и осенних заморозков.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Среднегодовое количество осадков колеблется от 284 до 434 мм и в среднем составляет 380 мм.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зоне сухих степей, где получил распространение дерновый тип почвообразования, а зональными почвами являются темно-каштановые. Кроме зональных почв получили широкое распространение интразональные почвы: луговато-каштановые, лугово-каштановые, луговые каштановые. Толщина плодородной почвы 47-59 см.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действует 17 ветеринарных пункта, 51 скотомогильников, 9 сибирско-язвенных захоронений.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имени Габита Мусрепова насчитывается крупного рогатого скота 27 488 голов, мелкого рогатого скота 28 299 голов, лошадей 12 946 голов, верблюдов 6 320 голов.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Габита Мусрепова имеются всего 249 090 га пастбищных угодий. В черте населенного пункта числится 74 951 га пастбищ, в землях запаса имеются 19 013 га пастбищных угодий.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района имени Габита Мусрепова полностью обеспечивает поголовье сельскохозяйственных животных.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5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подворья</w:t>
      </w:r>
    </w:p>
    <w:bookmarkEnd w:id="34"/>
    <w:bookmarkStart w:name="z5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6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</w:t>
      </w:r>
    </w:p>
    <w:bookmarkEnd w:id="36"/>
    <w:bookmarkStart w:name="z6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7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сервитутов для прогона сельскохозяйственных животных, скотопрогонных трасс и иных объектов пастбищной инфраструктуры, а так же скотомогильников (биометрических ям)</w:t>
      </w:r>
    </w:p>
    <w:bookmarkEnd w:id="38"/>
    <w:bookmarkStart w:name="z7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8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40"/>
    <w:bookmarkStart w:name="z8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8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к резервированию в целях удовлетворения нужд населения по выпасу сельскохозяйственных животных личного подворья</w:t>
      </w:r>
    </w:p>
    <w:bookmarkEnd w:id="42"/>
    <w:bookmarkStart w:name="z8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4"/>
    <w:bookmarkStart w:name="z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10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сельскохозяйтвенных животных на отгонных пастбищах</w:t>
      </w:r>
    </w:p>
    <w:bookmarkEnd w:id="46"/>
    <w:bookmarkStart w:name="z1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