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9072" w14:textId="3629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29 декабря 2023 года № 14-1 "Об утверждении бюджета Андреевского сельского округа района имени Габита Мусрепова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7 октября 2024 года № 21-8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29 декабря 2023 года № 14-1 "Об утверждении бюджета Андреевского сельского округа района имени Габита Мусрепова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Андреевского сельского округа района имени Габита Мусрепова на 2024-2026 годы согласно приложениям 1, 2 и 3 соответственно к настоящему решению,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169 903,5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12 067,2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2 559,7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155 276,6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171 056,6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- 1 153,1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1 153,1 тысяча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1 153,1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2024 года № 21-8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14-1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2024 год Андреевского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9 221,3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1 153,1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