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9ad1cd" w14:textId="69ad1c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объявлении чрезвычайной ситуации природного характера местного масштаба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акима района имени Габита Мусрепова Северо-Казахстанской области от 10 апреля 2024 года № 15. Утратило силу решением акима района имени Габита Мусрепова Северо-Казахстанской области от 29 мая 2026 года № 14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акима района имени Габита Мусрепова Северо-Казахстанской области от 29.05.2026 </w:t>
      </w:r>
      <w:r>
        <w:rPr>
          <w:rFonts w:ascii="Times New Roman"/>
          <w:b w:val="false"/>
          <w:i w:val="false"/>
          <w:color w:val="ff0000"/>
          <w:sz w:val="28"/>
        </w:rPr>
        <w:t>№ 14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33 Закона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статьями 48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гражданской защите",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по чрезвычайным ситуациям Республики Казахстан от 10 мая 2023 года № 240 "Об установлении классификации чрезвычайных ситуаций природного и техногенного характера", на основании протокола заседания Комиссии по предупреждению и ликвидации чрезвычайных ситуаций при акимате района имени Габита Мусрепова от 8 апреля 2024 года № 3,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Объявить чрезвычайную ситуацию природного характера местного масштаба на территории района имени Габита Мусрепова Северо-Казахстанской области.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Руководителем ликвидации чрезвычайной ситуации назначить заместителя акима района имени Габита Мусрепова Аманжолова Е.К.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Коммунальному государственному учреждению "Аппарат акима района имени Габита Мусрепова Северо-Казахстанской области" обеспечить: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рабочих дней со дня подписания настоящего решения направление его копии в электронном виде на государственном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решения на интернет-ресурсе акимата района имени Габита Мусрепова после его официального опубликования.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решения оставляю за собой.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Настоящее решение вводится в действие со дня его первого официального опубликования и распространяется на правоотношения, возникшие с 4 апреля 2024 года.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района имени Габита Мусрепова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Северо-Казахстанской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Р. Анбаев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