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6de" w14:textId="2d5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Уялинского сельского округа Акжарского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27-24. Утратило силу решением Акжарского районного маслихата Северо-Казахстанской области от 12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Акжарского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26 824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17 339 тысяч тенге.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27-24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27-24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27-24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