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5a8d5" w14:textId="385a8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Кулыкольского сельского округа Акжарского района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30 декабря 2024 года № 27-19. Утратило силу решением Акжарского районного маслихата Северо-Казахстанской области от 12 мая 2025 года № 29-9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Акжарский районный маслихат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Кулыкольского сельского округа Акжарского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52 697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5 093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415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47 064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52 697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сельского округа;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единый земельный налог;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плата за пользование земельными участками;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размещение наружной (визуальной) рекламы: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сельского округа;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на 2025 год формируются за счет следующих неналоговых поступлений: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сельских округов за административные правонарушения;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сельского округа (коммунальной собственности местного самоуправления):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сельского округа;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сельского округа (коммунальной собственности местного самоуправления);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сельского округа (коммунальной собственности местного самоуправления);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Поступлениями в бюджет сельского округа от продажи основного капитала являются: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деньги от продажи государственного имущества, закрепленного за государственными учреждениями, финансируемыми из бюджетов сельского округа;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Поступлениями трансфертов в бюджет сельского округа являются трансферты из районного бюджета.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сельского округа на 2025 год предусмотрен объем субвенции, передаваемой из районного бюджета в бюджет округа в сумме 36 985 тысяч тенге.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Акжарского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27-19</w:t>
            </w:r>
          </w:p>
        </w:tc>
      </w:tr>
    </w:tbl>
    <w:bookmarkStart w:name="z6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Кулыкольского сельского округа Акжарского района на 2025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 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27-19</w:t>
            </w:r>
          </w:p>
        </w:tc>
      </w:tr>
    </w:tbl>
    <w:bookmarkStart w:name="z6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Кулыкольского сельского округа Акжарского района на 2026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 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27-19</w:t>
            </w:r>
          </w:p>
        </w:tc>
      </w:tr>
    </w:tbl>
    <w:bookmarkStart w:name="z7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Кулыкольского сельского округа Акжарского района на 2027 год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