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3d50" w14:textId="7173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Кишикаройского сельского округа Акжарского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30 декабря 2024 года № 27-18. Утратило силу решением Акжарского районного маслихата Северо-Казахстанской области от 12 мая 2025 года № 29-8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"О местном государственном управлении и самоуправлении в Республике Казахстан", Акжарский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Кишикаройского сельского округа Акжарского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216071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5361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–210295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216071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Казахстанза счет следующих налоговых поступлений: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Единый земельный налог;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плата за пользование земельными участками;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является: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 сельского округа от продажи основного капитала являются: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бюджета.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на 2025 год предусмотрен объем субвенции, передаваемой из районного бюджета в бюджет округа в сумме 31417 тысяч тенге.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27-18</w:t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Кишикаройского сельского округа Акжарского района на 2025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27-18</w:t>
            </w:r>
          </w:p>
        </w:tc>
      </w:tr>
    </w:tbl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Кишикаройского сельского округа Акжарского района на 2026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27-18</w:t>
            </w:r>
          </w:p>
        </w:tc>
      </w:tr>
    </w:tbl>
    <w:bookmarkStart w:name="z7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Кишикаройского сельского округа Акжарского района на 2027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