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f6f2b" w14:textId="fbf6f2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Восходского сельского округа Акжарского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30 декабря 2024 года № 27-16. Утратило силу решением Акжарского районного маслихата Северо-Казахстанской области от 12 мая 2025 года № 29-6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7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Восходского сельского округа Акжарского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105538,0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6757,0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500,0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98281,0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105538,0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индивидуальный подоходный налог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земельный налог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плата за размещение наружной (визуальной) рекламы: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 селе;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полосе отвода автомобильных дорог общего пользования, проходящих через территории сельского округа;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открытом пространстве за пределами помещений вне населенных пунктов и вне полосы отвода автомобильных дорог общего пользования.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бюджета сельского округа на 2025 год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штрафы, налагаемые акимами сельских округов за административные правонарушения;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доходы от коммунальной собственности сельского округа (коммунальной собственности местного самоуправления):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части чистого дохода коммунальных государственных предприятий, созданных по решению аппарата акима сельского округа;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на доли участия в юридических лицах, находящиеся в коммунальной собственности сельского округа (коммунальной собственности местного самоуправления);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доходы от коммунальной собственности сельского округа (коммунальной собственности местного самоуправления);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Поступлениями трансфертов в бюджет сельского округа являются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Учесть, что в бюджете сельского округа на 2025 год предусмотрен объем субвенции, передаваемой из районного бюджета в бюджет округа в сумме 41943,0 тысяч тенге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Акжарского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Жусупбеков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27-16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27-16</w:t>
            </w:r>
          </w:p>
        </w:tc>
      </w:tr>
    </w:tbl>
    <w:bookmarkStart w:name="z61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2026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27-16</w:t>
            </w:r>
          </w:p>
        </w:tc>
      </w:tr>
    </w:tbl>
    <w:bookmarkStart w:name="z67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Восходского сельского округа Акжарского района на 2027 год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Hалоги на имущество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Hалог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