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ed53" w14:textId="d5ce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Каратальского сельского округа Айыртауского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декабря 2024 года № 8-22-11. Утратило силу решением Айыртауского районного маслихата Северо-Казахстанской области от 8 мая 2025 года № 8-26-10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Айыртауского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51 273,9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4 722,8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1 373,1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45 178,0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51 900,2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-626,3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626,3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000000"/>
          <w:sz w:val="28"/>
        </w:rPr>
        <w:t>№ 8-24-10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объемы бюджетных субвенций передаваемые из районного бюджета в бюджет сельского округа в сумме 16 629,0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2025 год в сумме 28 453,0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Каратальского сельского округа на 2025-2027 годы.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республиканского бюджета в бюджет сельского округа на 2025 год в сумме 96,0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Каратальского сельского округа на 2025-2027 годы.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000000"/>
          <w:sz w:val="28"/>
        </w:rPr>
        <w:t>№ 8-24-10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Айыртауского района на 2025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ff0000"/>
          <w:sz w:val="28"/>
        </w:rPr>
        <w:t>№ 8-24-10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Каратальскогосельского округа Айыртауского района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Айыртауского района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ff0000"/>
          <w:sz w:val="28"/>
        </w:rPr>
        <w:t>№ 8-24-10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