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9d8f0" w14:textId="a89d8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Арыкбалыкского сельского округа Айыртауского района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27 декабря 2024 года № 8-22-4. Утратило силу решением Айыртауского районного маслихата Северо-Казахстанской области от 8 мая 2025 года № 8-26-3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Айыртауского районного маслихата Северо-Казахстанской области от 08.05.2025 </w:t>
      </w:r>
      <w:r>
        <w:rPr>
          <w:rFonts w:ascii="Times New Roman"/>
          <w:b w:val="false"/>
          <w:i w:val="false"/>
          <w:color w:val="ff0000"/>
          <w:sz w:val="28"/>
        </w:rPr>
        <w:t>№ 8-26-3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Сноска. Вводится в действие с 01.01.2025 в соответствии с пунктом 7 настоящего решения.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Айыртауский районный маслихат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Арыкбалыкского сельского округа Айыртауского района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213 152,7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28 500,0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18,5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635,2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183 999,0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216 670,3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-3 517,6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3 517,6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3 517,6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Айыртауского районного маслихата Северо-Казахстанской области от 19.03.2025 </w:t>
      </w:r>
      <w:r>
        <w:rPr>
          <w:rFonts w:ascii="Times New Roman"/>
          <w:b w:val="false"/>
          <w:i w:val="false"/>
          <w:color w:val="000000"/>
          <w:sz w:val="28"/>
        </w:rPr>
        <w:t>№ 8-24-3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2025 год формируются в соответствии со статьей 52-1 Бюджетного кодекса Республики Казахстан.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на 2025 год объемы бюджетных субвенций передаваемые из районного бюджета в бюджет сельского округа в сумме 35 407,0 тысяч тенге.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целевые трансферты передаваемые из районного бюджета в бюджет сельского округа на 2025 год в сумме 36 367,0 тысяч тенге.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указанных целевых трансфертов из районного бюджета определяется решением акима сельского округа о реализации решения Айыртауского районного маслихата об утверждении бюджета Арыкбалыкского сельского округа на 2025-2027 годы.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целевые трансферты передаваемые из республиканского бюджета в бюджет сельского округа на 2025 год в сумме 125,0 тысяч тенге.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указанных целевых трансфертов из республиканского бюджета определяется решением акима сельского округа о реализации решения Айыртауского районного маслихата об утверждении бюджета Арыкбалыкского сельского округа на 2025-2027 годы. 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целевые трансферты передаваемые из областного бюджета в бюджет сельского округа на 2025 год в сумме 112 100,0 тысяч тенге.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указанных целевых трансфертов из областного бюджета определяется решением акима сельского округа о реализации решения Айыртауского районного маслихата об утверждении бюджета Арыкбалыкского сельского округа на 2025-2027 годы.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Предусмотреть в бюджете сельского округа расходы за счет свободных остатков бюджетных средств, сложившихся на начало финансового года согласно приложению 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6-1 в соответствии с решением Айыртауского районного маслихата Северо-Казахстанской области от 19.03.2025 </w:t>
      </w:r>
      <w:r>
        <w:rPr>
          <w:rFonts w:ascii="Times New Roman"/>
          <w:b w:val="false"/>
          <w:i w:val="false"/>
          <w:color w:val="000000"/>
          <w:sz w:val="28"/>
        </w:rPr>
        <w:t>№ 8-24-3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2025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Айыртауского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Абулкаирова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8-22-4</w:t>
            </w:r>
          </w:p>
        </w:tc>
      </w:tr>
    </w:tbl>
    <w:bookmarkStart w:name="z3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Арыкбалыкского сельского округа Айыртауского района на 2025 год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Айыртауского районного маслихата Северо-Казахстанской области от 19.03.2025 </w:t>
      </w:r>
      <w:r>
        <w:rPr>
          <w:rFonts w:ascii="Times New Roman"/>
          <w:b w:val="false"/>
          <w:i w:val="false"/>
          <w:color w:val="ff0000"/>
          <w:sz w:val="28"/>
        </w:rPr>
        <w:t>№ 8-24-3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213 152,7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183 999,0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183 999,0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183 999,0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216 670,3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64 418,7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64 418,7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60 497,7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68 208,0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68 208,0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84 043,0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84 043,0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84 043,0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-3 517,6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3 517,6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8-22-4</w:t>
            </w:r>
          </w:p>
        </w:tc>
      </w:tr>
    </w:tbl>
    <w:bookmarkStart w:name="z4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Арыкбалыкского сельского округа Айыртауского района на 2026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101 854,0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71 929,0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71 929,0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63 389,0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63 389,0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8-22-4</w:t>
            </w:r>
          </w:p>
        </w:tc>
      </w:tr>
    </w:tbl>
    <w:bookmarkStart w:name="z5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Арыкбалыкского сельского округа Айыртауского района на 2027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104 609,0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12 899,0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73 188,0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73 188,0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8-22-4</w:t>
            </w:r>
          </w:p>
        </w:tc>
      </w:tr>
    </w:tbl>
    <w:bookmarkStart w:name="z5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2025 года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Айыртауского районного маслихата Северо-Казахстанской области от 19.03.2025 </w:t>
      </w:r>
      <w:r>
        <w:rPr>
          <w:rFonts w:ascii="Times New Roman"/>
          <w:b w:val="false"/>
          <w:i w:val="false"/>
          <w:color w:val="ff0000"/>
          <w:sz w:val="28"/>
        </w:rPr>
        <w:t>№ 8-24-3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3 517,6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3 517,6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3 517,6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