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3df9" w14:textId="40d3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2023 года № 8-11-1 "Об утверждении бюджета Айыртауского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20 ноября 2024 года № 8-21-1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2024-2026 годы" от 25 декабря 2023 года № 8-11-1 (зарегистрировано в государственном Реестре нормативных правовых актов под № 191190)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Айыртауского района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9 663 918,9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1 826 351,9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71 426,0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7 750 641,0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9 938 073,4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19 868,0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132 912,0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113 044,0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-294 022,5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294 022,5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293 049,0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113 044,1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114 017,6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Айыртауского района на 2024 год в сумме 24 265,0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8-11-1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7 750 635,6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7 750 635,6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9 938 073,4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2 385 023,7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2 266 371,1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