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de96" w14:textId="ae6d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2023 года № 8-11-1 "Об утверждении бюджета Айыртауского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10 апреля 2024 года № 8-14-1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2024-2026 годы" от 25 декабря 2023 года № 8-11-1 (зарегистрировано в государственном Реестре нормативных правовых актов под № 191190)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Айыртауского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 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8 303 517,1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1 751 656,0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53 626,0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6 494 035,1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8 417 534,6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19 868,0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–132 912,0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113 044,0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-133 885,5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133 885,5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132 912,0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113 044,1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114 017,6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2024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8-11-1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8 303 517,1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1 751 656,0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6 494 035,1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6 494 029,7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6 494 029,7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8 417 534,6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1 442 187,4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290 486,8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264 702,9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804 769,7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672 745,7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2 005 672,0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736 840,8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736 840,8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-133 885,5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