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a770" w14:textId="ed7a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Токушинского сельского округа Аккайынского района на 2025 -2027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23-10. Утратило силу решением маслихата Аккайынского района Северо-Казахстанской области от 8 мая 2025 года № 26-11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Токушинского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82999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98409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31018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