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d1f4" w14:textId="103d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Ивановского сельского округа Аккайынского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декабря 2024 года № 23-5. Утратило силу решением маслихата Аккайынского района Северо-Казахстанской области от 8 мая 2025 года № 26-6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Ивановского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39413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41660,1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-2247,1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- 2247,1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24-15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 3. Установить, что доходы бюджета сельского округа формируются за счет следующих неналоговых поступлений: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32274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2025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24-15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</w:t>
            </w:r>
          </w:p>
        </w:tc>
      </w:tr>
    </w:tbl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