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fa59" w14:textId="e51f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Власовского сельского округа Аккайынского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декабря 2024 года № 23-3. Утратило силу решением маслихата Аккайынского района Северо-Казахстанской области от 8 мая 2025 года № 26-4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6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Власовского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68287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- 964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48037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77560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- 9273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- 9273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- 9273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27.03.2025 </w:t>
      </w:r>
      <w:r>
        <w:rPr>
          <w:rFonts w:ascii="Times New Roman"/>
          <w:b w:val="false"/>
          <w:i w:val="false"/>
          <w:color w:val="000000"/>
          <w:sz w:val="28"/>
        </w:rPr>
        <w:t>№ 24-13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субвенцию, передаваемую из районного бюджета в бюджет сельского округа в сумме 45143 тысяч тенге.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23-3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Власовского сельского округа Аккайынского района на 2025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27.03.2025 </w:t>
      </w:r>
      <w:r>
        <w:rPr>
          <w:rFonts w:ascii="Times New Roman"/>
          <w:b w:val="false"/>
          <w:i w:val="false"/>
          <w:color w:val="ff0000"/>
          <w:sz w:val="28"/>
        </w:rPr>
        <w:t>№ 24-13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23-3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Власовского сельского округа Аккайынского района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23-3</w:t>
            </w:r>
          </w:p>
        </w:tc>
      </w:tr>
    </w:tbl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Власовского сельского округа Аккайынского района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