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24f2" w14:textId="a782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Аккайынского района на 2025 - 2027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2024 года № 22-2. Утратило силу решением маслихата Аккайынского района Северо-Казахстанской области от 5 мая 2025 года № 26-1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12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Аккайынского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6576843,6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1335256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5123311,6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6725997,8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13427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-53082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- 162581,2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162581,2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39655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по нормативам распределения доходов, установленным областным маслихатом;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пошлина, кроме консульского сбора и государственных пошлин, зачисляемых в республиканский бюджет.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взносы для иностранцев;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неналоговые поступления в районный (города областного значения) бюджет.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1798265 тысяч тенге.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бюджетную субвенцию четвертому уровню бюджета в сумме 478043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районного бюджета четвертому уровню бюджета.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2025- 2027 годы".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2025 год поступление целевых трансфертов из республиканского и областного бюджета.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2025- 2027 годы".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Аккайынского района на 2025 год в сумме 26944 тысяч тенге.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бюджета, согласно приложению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Аккайынского района Северо-Казахстанской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6576843,6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799100,8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1876121,3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 –Ел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2026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</w:t>
            </w:r>
          </w:p>
        </w:tc>
      </w:tr>
    </w:tbl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2027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субвенция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Аккайынского района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